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F465E0" w14:textId="77777777" w:rsidR="00F171DE" w:rsidRPr="005D63FC" w:rsidRDefault="005D63FC" w:rsidP="00F85DA2">
      <w:pPr>
        <w:pStyle w:val="Nagwek6"/>
        <w:spacing w:before="0" w:line="276" w:lineRule="auto"/>
        <w:ind w:right="-1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0CF53565" w14:textId="77777777" w:rsidR="00805291" w:rsidRPr="00ED63F4" w:rsidRDefault="00805291" w:rsidP="00805291">
      <w:pPr>
        <w:tabs>
          <w:tab w:val="right" w:pos="9355"/>
        </w:tabs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ab/>
      </w:r>
      <w:r w:rsidR="005D63FC">
        <w:rPr>
          <w:b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Załącznik nr 1</w:t>
      </w:r>
      <w:r w:rsidR="0002352C">
        <w:rPr>
          <w:b/>
          <w:sz w:val="22"/>
          <w:szCs w:val="22"/>
        </w:rPr>
        <w:t xml:space="preserve"> do SWZ</w:t>
      </w:r>
    </w:p>
    <w:p w14:paraId="360E1046" w14:textId="79BF9674" w:rsidR="00805291" w:rsidRPr="00ED63F4" w:rsidRDefault="00805291" w:rsidP="00805291">
      <w:pPr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 w:rsidR="00877ED3">
        <w:rPr>
          <w:b/>
          <w:sz w:val="22"/>
          <w:szCs w:val="22"/>
        </w:rPr>
        <w:t xml:space="preserve"> </w:t>
      </w:r>
    </w:p>
    <w:p w14:paraId="54932A31" w14:textId="77777777" w:rsidR="00805291" w:rsidRPr="00ED63F4" w:rsidRDefault="00805291" w:rsidP="00805291">
      <w:pPr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805291" w:rsidRPr="00ED63F4" w14:paraId="580F7473" w14:textId="77777777" w:rsidTr="00E21D35">
        <w:trPr>
          <w:trHeight w:val="1496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CC66EB2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39174C9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0E3A1FDC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66E4F06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77E82D3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211C3403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2040911" w14:textId="77777777" w:rsidR="00805291" w:rsidRPr="00ED63F4" w:rsidRDefault="00805291" w:rsidP="00E21D35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CB0EE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07C9FE8" w14:textId="77777777" w:rsidR="00805291" w:rsidRPr="00ED63F4" w:rsidRDefault="00805291" w:rsidP="00E21D35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63F35291" w14:textId="77777777" w:rsidR="00805291" w:rsidRPr="00ED63F4" w:rsidRDefault="00805291" w:rsidP="00805291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08B36902" w14:textId="77777777" w:rsidR="00805291" w:rsidRPr="00ED63F4" w:rsidRDefault="00805291" w:rsidP="00805291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65D02D84" w14:textId="77777777" w:rsidR="00805291" w:rsidRPr="00ED63F4" w:rsidRDefault="00805291" w:rsidP="00805291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7E6F1F34" w14:textId="77777777" w:rsidR="00805291" w:rsidRPr="00ED63F4" w:rsidRDefault="00805291" w:rsidP="00805291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080D1092" w14:textId="77777777" w:rsidR="00805291" w:rsidRPr="00ED63F4" w:rsidRDefault="00805291" w:rsidP="00805291">
      <w:pPr>
        <w:spacing w:line="276" w:lineRule="auto"/>
        <w:ind w:right="-1"/>
        <w:jc w:val="both"/>
        <w:rPr>
          <w:sz w:val="22"/>
          <w:szCs w:val="22"/>
        </w:rPr>
      </w:pPr>
    </w:p>
    <w:p w14:paraId="78415C1F" w14:textId="307DE3B2" w:rsidR="00B2110F" w:rsidRPr="00ED63F4" w:rsidRDefault="009F5772" w:rsidP="00B2110F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 w:rsidR="005B3585"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B2110F" w:rsidRPr="00ED63F4" w14:paraId="5D69FB49" w14:textId="77777777" w:rsidTr="0057484C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7FC1B" w14:textId="77777777" w:rsidR="00B2110F" w:rsidRPr="00C00277" w:rsidRDefault="00B2110F" w:rsidP="0057484C">
            <w:pPr>
              <w:autoSpaceDE w:val="0"/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  <w:p w14:paraId="20C90BD1" w14:textId="7653A92F" w:rsidR="00EA74DB" w:rsidRPr="00C00277" w:rsidRDefault="00C4614D" w:rsidP="00EA74DB">
            <w:pPr>
              <w:autoSpaceDE w:val="0"/>
              <w:spacing w:line="276" w:lineRule="auto"/>
              <w:ind w:right="15"/>
              <w:jc w:val="center"/>
              <w:rPr>
                <w:rFonts w:ascii="Calibri" w:hAnsi="Calibri" w:cs="Calibri Light"/>
                <w:b/>
              </w:rPr>
            </w:pPr>
            <w:r w:rsidRPr="00C00277">
              <w:rPr>
                <w:rFonts w:ascii="Calibri" w:hAnsi="Calibri"/>
                <w:sz w:val="22"/>
                <w:szCs w:val="22"/>
              </w:rPr>
              <w:t>„</w:t>
            </w:r>
            <w:r w:rsidR="00C00277" w:rsidRPr="00C00277">
              <w:rPr>
                <w:rFonts w:ascii="Century Gothic" w:hAnsi="Century Gothic"/>
                <w:b/>
                <w:i/>
                <w:sz w:val="20"/>
                <w:szCs w:val="20"/>
              </w:rPr>
              <w:t>Rezerwacja i sprzedaż biletów lotniczych na potrzeby Uniwersytetu Kazimierza Wielkiego w Bydgoszczy”</w:t>
            </w:r>
          </w:p>
          <w:p w14:paraId="5C0F98E9" w14:textId="5ECB4A7D" w:rsidR="00B2110F" w:rsidRPr="00C00277" w:rsidRDefault="00B2110F" w:rsidP="00C4614D">
            <w:pPr>
              <w:pStyle w:val="Tekstpodstawowy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B2110F" w:rsidRPr="00ED63F4" w14:paraId="5590B7FB" w14:textId="77777777" w:rsidTr="0057484C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9F4CA" w14:textId="77777777" w:rsidR="00B2110F" w:rsidRPr="00ED63F4" w:rsidRDefault="00B2110F" w:rsidP="0057484C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2BEF06C8" w14:textId="77777777" w:rsidR="008D10BB" w:rsidRPr="00ED63F4" w:rsidRDefault="008D10BB" w:rsidP="008D10BB">
      <w:pPr>
        <w:autoSpaceDE w:val="0"/>
        <w:spacing w:line="276" w:lineRule="auto"/>
        <w:ind w:right="-1"/>
        <w:jc w:val="both"/>
        <w:rPr>
          <w:bCs/>
          <w:sz w:val="22"/>
          <w:szCs w:val="22"/>
        </w:rPr>
      </w:pPr>
    </w:p>
    <w:p w14:paraId="0BE3DE08" w14:textId="77777777" w:rsidR="009F5772" w:rsidRPr="00ED63F4" w:rsidRDefault="00D372B5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3FC9954C" w14:textId="77777777" w:rsidR="008D10BB" w:rsidRPr="00ED63F4" w:rsidRDefault="008D10BB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3716DE2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219158CF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008D1A4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(imię, nazwisko, stanowisko/podstawa do reprezentacji)</w:t>
      </w:r>
    </w:p>
    <w:p w14:paraId="4D5F759E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22FFD99" w14:textId="77777777" w:rsidR="006A1ED7" w:rsidRPr="00ED63F4" w:rsidRDefault="006A1ED7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620B032" w14:textId="77777777" w:rsidR="008D10BB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0F14514C" w14:textId="77777777" w:rsidR="009F5772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97F9000" w14:textId="77777777" w:rsidR="006C44A1" w:rsidRPr="00ED63F4" w:rsidRDefault="006C44A1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C41D1A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79D44C2" w14:textId="77777777" w:rsidR="006A1ED7" w:rsidRPr="00ED63F4" w:rsidRDefault="009F5772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(nazwa (firma) dokładny adres Wykonawcy/Wykonawców)</w:t>
      </w:r>
    </w:p>
    <w:p w14:paraId="6763D045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zależności od podmiotu: NIP/PESEL, KRS/</w:t>
      </w:r>
      <w:proofErr w:type="spellStart"/>
      <w:r w:rsidRPr="00ED63F4">
        <w:rPr>
          <w:rFonts w:ascii="Times New Roman" w:hAnsi="Times New Roman" w:cs="Times New Roman"/>
          <w:i/>
          <w:sz w:val="22"/>
          <w:szCs w:val="22"/>
        </w:rPr>
        <w:t>CE</w:t>
      </w:r>
      <w:r w:rsidR="005043B6" w:rsidRPr="00ED63F4">
        <w:rPr>
          <w:rFonts w:ascii="Times New Roman" w:hAnsi="Times New Roman" w:cs="Times New Roman"/>
          <w:i/>
          <w:sz w:val="22"/>
          <w:szCs w:val="22"/>
        </w:rPr>
        <w:t>i</w:t>
      </w:r>
      <w:r w:rsidRPr="00ED63F4">
        <w:rPr>
          <w:rFonts w:ascii="Times New Roman" w:hAnsi="Times New Roman" w:cs="Times New Roman"/>
          <w:i/>
          <w:sz w:val="22"/>
          <w:szCs w:val="22"/>
        </w:rPr>
        <w:t>DG</w:t>
      </w:r>
      <w:proofErr w:type="spellEnd"/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7B39C267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1E3D35D" w14:textId="77777777" w:rsidR="008645D6" w:rsidRPr="00ED63F4" w:rsidRDefault="009F5772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4C3090FE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E374400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2938AB23" w14:textId="77777777" w:rsidR="009F5772" w:rsidRPr="00ED63F4" w:rsidRDefault="009F5772" w:rsidP="00542C06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23854E5" w14:textId="3843159A" w:rsidR="0015767A" w:rsidRDefault="009F5772" w:rsidP="00542C06">
      <w:pPr>
        <w:pStyle w:val="Zwykytekst1"/>
        <w:numPr>
          <w:ilvl w:val="2"/>
          <w:numId w:val="4"/>
        </w:numPr>
        <w:spacing w:before="120" w:after="240"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</w:t>
      </w:r>
      <w:r w:rsidR="00431716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zasadami postępowania</w:t>
      </w:r>
      <w:r w:rsidR="00030909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628DD3B2" w14:textId="77777777" w:rsidR="00A5360C" w:rsidRPr="00C01A47" w:rsidRDefault="00A5360C" w:rsidP="00542C06">
      <w:pPr>
        <w:pStyle w:val="Zwykytekst1"/>
        <w:numPr>
          <w:ilvl w:val="2"/>
          <w:numId w:val="4"/>
        </w:numPr>
        <w:spacing w:before="120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75FF39F0" w14:textId="77777777" w:rsidR="00A5360C" w:rsidRPr="00C01A47" w:rsidRDefault="00A5360C" w:rsidP="00A5360C">
      <w:pPr>
        <w:rPr>
          <w:b/>
          <w:bCs/>
          <w:sz w:val="22"/>
          <w:szCs w:val="22"/>
        </w:rPr>
      </w:pPr>
    </w:p>
    <w:p w14:paraId="5DA8A86F" w14:textId="77777777" w:rsidR="00DB5BF6" w:rsidRPr="00DB5BF6" w:rsidRDefault="00DB5BF6" w:rsidP="00DB5BF6">
      <w:pPr>
        <w:spacing w:before="60" w:after="60" w:line="276" w:lineRule="auto"/>
        <w:ind w:left="1965" w:hanging="1539"/>
        <w:rPr>
          <w:rFonts w:eastAsia="Arial"/>
          <w:sz w:val="22"/>
          <w:szCs w:val="22"/>
        </w:rPr>
      </w:pPr>
    </w:p>
    <w:p w14:paraId="32A6DF93" w14:textId="77777777" w:rsidR="00C00277" w:rsidRPr="00C00277" w:rsidRDefault="00C00277" w:rsidP="00C0027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>OFERUJEMY</w:t>
      </w:r>
      <w:r w:rsidRPr="00C00277">
        <w:rPr>
          <w:rFonts w:ascii="Times New Roman" w:hAnsi="Times New Roman" w:cs="Times New Roman"/>
          <w:iCs/>
          <w:sz w:val="22"/>
          <w:szCs w:val="22"/>
        </w:rPr>
        <w:t xml:space="preserve"> wykonanie przedmiotu zamówienia:</w:t>
      </w:r>
    </w:p>
    <w:p w14:paraId="46DBDBA0" w14:textId="77777777" w:rsidR="00C00277" w:rsidRPr="00C00277" w:rsidRDefault="00C00277" w:rsidP="00C00277">
      <w:pPr>
        <w:pStyle w:val="Zwykytekst1"/>
        <w:numPr>
          <w:ilvl w:val="0"/>
          <w:numId w:val="12"/>
        </w:numPr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 xml:space="preserve">CENA OFERTY: </w:t>
      </w:r>
    </w:p>
    <w:p w14:paraId="7B855F10" w14:textId="2E9902FA" w:rsidR="00C00277" w:rsidRPr="00D218E8" w:rsidRDefault="00C00277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(krajowego 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8A3C882" w14:textId="7A8E793E" w:rsidR="00D218E8" w:rsidRPr="00D218E8" w:rsidRDefault="00D218E8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 międzynarodowego)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E66C46C" w14:textId="77777777" w:rsidR="00D218E8" w:rsidRPr="00D218E8" w:rsidRDefault="00D218E8" w:rsidP="00D218E8">
      <w:pPr>
        <w:spacing w:after="60" w:line="360" w:lineRule="auto"/>
        <w:ind w:left="345"/>
        <w:rPr>
          <w:sz w:val="22"/>
          <w:szCs w:val="22"/>
        </w:rPr>
      </w:pPr>
    </w:p>
    <w:p w14:paraId="469CF621" w14:textId="77777777" w:rsidR="00C00277" w:rsidRPr="00C00277" w:rsidRDefault="00C00277" w:rsidP="00C00277">
      <w:pPr>
        <w:spacing w:after="60" w:line="360" w:lineRule="auto"/>
        <w:ind w:left="720"/>
        <w:rPr>
          <w:sz w:val="22"/>
          <w:szCs w:val="22"/>
        </w:rPr>
      </w:pPr>
      <w:r w:rsidRPr="00C00277">
        <w:rPr>
          <w:rFonts w:eastAsia="Arial Unicode MS"/>
          <w:b/>
          <w:sz w:val="22"/>
          <w:szCs w:val="22"/>
        </w:rPr>
        <w:t>2. Upust (określony w %) od ceny  biletu w transporcie lotniczym (krajowym i międzynarodowym) ,  jakiego Wykonawca udzieli przy sprzedaży biletu</w:t>
      </w:r>
      <w:r w:rsidRPr="00C00277">
        <w:rPr>
          <w:rFonts w:eastAsia="Arial Unicode MS"/>
          <w:sz w:val="22"/>
          <w:szCs w:val="22"/>
        </w:rPr>
        <w:t xml:space="preserve"> </w:t>
      </w:r>
      <w:r w:rsidRPr="00C00277">
        <w:rPr>
          <w:b/>
          <w:sz w:val="22"/>
          <w:szCs w:val="22"/>
        </w:rPr>
        <w:t xml:space="preserve">wynosi </w:t>
      </w:r>
      <w:r w:rsidRPr="00C00277">
        <w:rPr>
          <w:sz w:val="22"/>
          <w:szCs w:val="22"/>
        </w:rPr>
        <w:t>……….……%, słownie ………….……………. .........%</w:t>
      </w:r>
    </w:p>
    <w:p w14:paraId="325AD896" w14:textId="77777777" w:rsidR="00472598" w:rsidRPr="00472598" w:rsidRDefault="00472598" w:rsidP="00472598">
      <w:pPr>
        <w:rPr>
          <w:lang w:eastAsia="en-US"/>
        </w:rPr>
      </w:pPr>
    </w:p>
    <w:p w14:paraId="67BEEB60" w14:textId="094FD67F" w:rsidR="00B1343B" w:rsidRPr="00C01A47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</w:t>
      </w:r>
      <w:r w:rsidR="00C865EC" w:rsidRPr="00C01A47">
        <w:rPr>
          <w:rFonts w:ascii="Times New Roman" w:hAnsi="Times New Roman" w:cs="Times New Roman"/>
          <w:sz w:val="22"/>
          <w:szCs w:val="22"/>
        </w:rPr>
        <w:t>Projekcie umowy stanowiącym załącznik nr 4 do SWZ</w:t>
      </w:r>
      <w:r w:rsidRPr="00C01A47">
        <w:rPr>
          <w:rFonts w:ascii="Times New Roman" w:hAnsi="Times New Roman" w:cs="Times New Roman"/>
          <w:sz w:val="22"/>
          <w:szCs w:val="22"/>
        </w:rPr>
        <w:t>.</w:t>
      </w:r>
    </w:p>
    <w:p w14:paraId="20054897" w14:textId="0058BFB3" w:rsidR="009F5772" w:rsidRPr="00B1343B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05BE8BFF" w14:textId="3E3D85D0" w:rsidR="00E9501B" w:rsidRPr="00ED63F4" w:rsidRDefault="00B1343B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5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="009F5772" w:rsidRPr="00ED63F4">
        <w:rPr>
          <w:rFonts w:ascii="Times New Roman" w:hAnsi="Times New Roman" w:cs="Times New Roman"/>
          <w:sz w:val="22"/>
          <w:szCs w:val="22"/>
        </w:rPr>
        <w:t>sami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113165" w:rsidRPr="00ED63F4">
        <w:rPr>
          <w:rFonts w:ascii="Times New Roman" w:hAnsi="Times New Roman" w:cs="Times New Roman"/>
          <w:sz w:val="22"/>
          <w:szCs w:val="22"/>
        </w:rPr>
        <w:t>/ z udziałem podwykonawców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7A0D5F85" w14:textId="77777777" w:rsidR="009F5772" w:rsidRPr="00ED63F4" w:rsidRDefault="009F5772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6E165FC2" w14:textId="77777777" w:rsidR="009F5772" w:rsidRPr="00ED63F4" w:rsidRDefault="009F5772" w:rsidP="00F9534B">
      <w:pPr>
        <w:pStyle w:val="Zwykytekst1"/>
        <w:tabs>
          <w:tab w:val="left" w:pos="360"/>
        </w:tabs>
        <w:spacing w:after="240" w:line="360" w:lineRule="auto"/>
        <w:ind w:left="720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6B648BC9" w14:textId="06484B40" w:rsidR="007802E2" w:rsidRPr="00ED63F4" w:rsidRDefault="00B1343B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="007802E2" w:rsidRPr="00ED63F4">
        <w:rPr>
          <w:rFonts w:ascii="Times New Roman" w:hAnsi="Times New Roman" w:cs="Times New Roman"/>
          <w:sz w:val="22"/>
          <w:szCs w:val="22"/>
        </w:rPr>
        <w:t xml:space="preserve"> że </w:t>
      </w:r>
      <w:r w:rsidR="00113165" w:rsidRPr="00ED63F4">
        <w:rPr>
          <w:rFonts w:ascii="Times New Roman" w:hAnsi="Times New Roman" w:cs="Times New Roman"/>
          <w:sz w:val="22"/>
          <w:szCs w:val="22"/>
        </w:rPr>
        <w:t>polegamy / nie polegamy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4A6048"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0B539708" w14:textId="77777777" w:rsidR="004A6048" w:rsidRPr="00ED63F4" w:rsidRDefault="004A6048" w:rsidP="008505F4">
      <w:pPr>
        <w:pStyle w:val="Zwykytekst1"/>
        <w:tabs>
          <w:tab w:val="left" w:pos="360"/>
        </w:tabs>
        <w:spacing w:after="240" w:line="360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="008505F4"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 xml:space="preserve">wskazać podmiot 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i zakres,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w jakim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Wykonawca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polega na zdolnościach innych podmiotów</w:t>
      </w:r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20D5CEDF" w14:textId="77777777" w:rsidR="00702F94" w:rsidRPr="00ED63F4" w:rsidRDefault="00702F94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6E06FF" w14:textId="04DDF08E" w:rsidR="00702F94" w:rsidRPr="00ED63F4" w:rsidRDefault="00B1343B" w:rsidP="00702F94">
      <w:pPr>
        <w:pStyle w:val="Zwykytekst1"/>
        <w:tabs>
          <w:tab w:val="left" w:pos="360"/>
        </w:tabs>
        <w:spacing w:after="240" w:line="360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="00702F94"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</w:t>
      </w:r>
      <w:r w:rsidR="00113165" w:rsidRPr="00ED63F4">
        <w:rPr>
          <w:rFonts w:ascii="Times New Roman" w:hAnsi="Times New Roman" w:cs="Times New Roman"/>
          <w:sz w:val="22"/>
          <w:szCs w:val="22"/>
        </w:rPr>
        <w:t>ych się o udzielenie zamówienia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702F94"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290F3124" w14:textId="77777777" w:rsidR="00702F94" w:rsidRPr="00ED63F4" w:rsidRDefault="00702F94" w:rsidP="00702F94">
      <w:pPr>
        <w:pStyle w:val="Zwykytekst1"/>
        <w:tabs>
          <w:tab w:val="left" w:leader="underscore" w:pos="9360"/>
        </w:tabs>
        <w:spacing w:line="360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46DCF703" w14:textId="77777777" w:rsidR="00702F94" w:rsidRPr="00ED63F4" w:rsidRDefault="00702F94" w:rsidP="00702F94">
      <w:pPr>
        <w:pStyle w:val="Zwykytekst1"/>
        <w:tabs>
          <w:tab w:val="left" w:leader="dot" w:pos="9072"/>
        </w:tabs>
        <w:spacing w:line="360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25FD0C20" w14:textId="5F7E99C9" w:rsidR="00F06E44" w:rsidRPr="00F06E44" w:rsidRDefault="00B1343B" w:rsidP="00F06E44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ab/>
      </w:r>
      <w:r w:rsidR="00F06E44"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="007C50C1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77C6FFE3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 xml:space="preserve">. zm.) </w:t>
      </w:r>
    </w:p>
    <w:p w14:paraId="2853A69F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lastRenderedPageBreak/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>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75FB4B0" w14:textId="77777777" w:rsidR="00D122CA" w:rsidRPr="00D122CA" w:rsidRDefault="00B1343B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D122CA">
        <w:rPr>
          <w:rFonts w:ascii="Times New Roman" w:hAnsi="Times New Roman" w:cs="Times New Roman"/>
          <w:b/>
          <w:sz w:val="22"/>
          <w:szCs w:val="22"/>
        </w:rPr>
        <w:t>OŚWIADCZAMY,</w:t>
      </w:r>
      <w:r w:rsidR="009F5772" w:rsidRPr="00D122CA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 w:rsidR="008909FB" w:rsidRPr="00D122CA">
        <w:rPr>
          <w:rFonts w:ascii="Times New Roman" w:hAnsi="Times New Roman" w:cs="Times New Roman"/>
          <w:sz w:val="22"/>
          <w:szCs w:val="22"/>
        </w:rPr>
        <w:t xml:space="preserve"> </w:t>
      </w:r>
      <w:r w:rsidR="009F5772" w:rsidRPr="00D122CA">
        <w:rPr>
          <w:rFonts w:ascii="Times New Roman" w:hAnsi="Times New Roman" w:cs="Times New Roman"/>
          <w:iCs/>
          <w:sz w:val="22"/>
          <w:szCs w:val="22"/>
        </w:rPr>
        <w:t>Istotnymi dla Stron postanowieniami umowy</w:t>
      </w:r>
      <w:r w:rsidR="009F5772" w:rsidRPr="00D122CA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70155AC7" w14:textId="5C616FA7" w:rsidR="00D122CA" w:rsidRPr="00D122CA" w:rsidRDefault="00D122CA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122CA">
        <w:rPr>
          <w:rFonts w:ascii="Times New Roman" w:hAnsi="Times New Roman" w:cs="Times New Roman"/>
          <w:sz w:val="22"/>
          <w:szCs w:val="22"/>
        </w:rPr>
        <w:t xml:space="preserve">10.Przedmiot zamówienia będziemy realizować sukcesywnie w ciągu 24 miesięcy od daty podpisania umowy lub do momentu wyczerpania kwoty, o której mowa w </w:t>
      </w:r>
      <w:r w:rsidRPr="00D122CA">
        <w:rPr>
          <w:rFonts w:ascii="Times New Roman" w:hAnsi="Times New Roman" w:cs="Times New Roman"/>
          <w:bCs/>
          <w:sz w:val="22"/>
          <w:szCs w:val="22"/>
        </w:rPr>
        <w:t>§ 3 Wzoru umowy;</w:t>
      </w:r>
    </w:p>
    <w:p w14:paraId="7E48859E" w14:textId="58F46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sz w:val="22"/>
          <w:szCs w:val="22"/>
        </w:rPr>
        <w:t xml:space="preserve">11.Zobowiązujemy się przesyłać </w:t>
      </w:r>
      <w:r w:rsidRPr="00D122CA">
        <w:rPr>
          <w:b/>
          <w:sz w:val="22"/>
          <w:szCs w:val="22"/>
        </w:rPr>
        <w:t>rezerwację lub informację o wskazanych połączeniach lotniczych w ciągu ……… godzin od momentu złożenia zamówienia przez Zamawiającego (najniższa możliwa ilość godzin – pół godziny);</w:t>
      </w:r>
    </w:p>
    <w:p w14:paraId="3F3AEC05" w14:textId="41CC13D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>12.</w:t>
      </w:r>
      <w:r w:rsidRPr="00D122CA">
        <w:rPr>
          <w:b/>
          <w:sz w:val="22"/>
          <w:szCs w:val="22"/>
        </w:rPr>
        <w:tab/>
        <w:t xml:space="preserve">Oświadczamy, że jesteśmy członkiem IATA/posiadamy autoryzację IATA (International </w:t>
      </w:r>
      <w:proofErr w:type="spellStart"/>
      <w:r w:rsidRPr="00D122CA">
        <w:rPr>
          <w:b/>
          <w:sz w:val="22"/>
          <w:szCs w:val="22"/>
        </w:rPr>
        <w:t>Air</w:t>
      </w:r>
      <w:proofErr w:type="spellEnd"/>
      <w:r w:rsidRPr="00D122CA">
        <w:rPr>
          <w:b/>
          <w:sz w:val="22"/>
          <w:szCs w:val="22"/>
        </w:rPr>
        <w:t xml:space="preserve"> Transport </w:t>
      </w:r>
      <w:proofErr w:type="spellStart"/>
      <w:r w:rsidRPr="00D122CA">
        <w:rPr>
          <w:b/>
          <w:sz w:val="22"/>
          <w:szCs w:val="22"/>
        </w:rPr>
        <w:t>Association</w:t>
      </w:r>
      <w:proofErr w:type="spellEnd"/>
      <w:r w:rsidRPr="00D122CA">
        <w:rPr>
          <w:b/>
          <w:sz w:val="22"/>
          <w:szCs w:val="22"/>
        </w:rPr>
        <w:t>);</w:t>
      </w:r>
    </w:p>
    <w:p w14:paraId="527D4BC4" w14:textId="04158E5B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 xml:space="preserve">13. Oświadczamy, że </w:t>
      </w:r>
      <w:r w:rsidRPr="00D122CA">
        <w:rPr>
          <w:b/>
          <w:iCs/>
          <w:sz w:val="22"/>
          <w:szCs w:val="22"/>
        </w:rPr>
        <w:t>podpisanie i realizacja umowy z Wykonawcą nie wyklucza Zamawiającego z żadnych dostępnych programów lojalnościowych przewoźników lotniczych lub aliansów przewoźników  lotniczych;</w:t>
      </w:r>
    </w:p>
    <w:p w14:paraId="2BD070C7" w14:textId="22CA5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14. Oświadczamy, że zamówienie zrealizujemy zgodnie ze wszystkimi wymaganiami zawartymi w Specyfikacji Istotnych Warunków Zamówienia przedmiotowego postępowania oraz załącznikach;</w:t>
      </w:r>
    </w:p>
    <w:p w14:paraId="76833C36" w14:textId="0920CD1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15. Uważamy się za związanych niniejszą ofertą przez okres 30 dni od daty jej otwarcia;</w:t>
      </w:r>
    </w:p>
    <w:p w14:paraId="23A9CD1E" w14:textId="659C13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>
        <w:rPr>
          <w:rFonts w:eastAsia="Arial"/>
          <w:sz w:val="22"/>
          <w:szCs w:val="22"/>
        </w:rPr>
        <w:t xml:space="preserve">     </w:t>
      </w:r>
      <w:r w:rsidRPr="00D122CA">
        <w:rPr>
          <w:rFonts w:eastAsia="Arial"/>
          <w:sz w:val="22"/>
          <w:szCs w:val="22"/>
        </w:rPr>
        <w:t>W razie wybrania naszej oferty zobowiązujemy się do podpisania umowy na warunkach zawartych  w Specyfikacji Warunków Zamówienia w miejscu i terminie określonym przez Zamawiającego;</w:t>
      </w:r>
    </w:p>
    <w:p w14:paraId="442EC826" w14:textId="7695914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16.Oświadczamy, że Wykonawca jest* / nie jest* mikro* / małym* / średnim* przedsiębiorcą;</w:t>
      </w:r>
    </w:p>
    <w:p w14:paraId="51C121E3" w14:textId="77777777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ind w:left="360" w:hanging="360"/>
        <w:jc w:val="both"/>
        <w:rPr>
          <w:i/>
          <w:sz w:val="22"/>
          <w:szCs w:val="22"/>
        </w:rPr>
      </w:pPr>
      <w:r w:rsidRPr="00D122CA">
        <w:rPr>
          <w:rFonts w:eastAsia="Arial"/>
          <w:b/>
          <w:i/>
          <w:sz w:val="22"/>
          <w:szCs w:val="22"/>
        </w:rPr>
        <w:t>*niepotrzebne skreślić</w:t>
      </w:r>
    </w:p>
    <w:p w14:paraId="793DD143" w14:textId="77777777" w:rsidR="00D122CA" w:rsidRPr="00D122CA" w:rsidRDefault="00D122CA" w:rsidP="00D122C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0D820FD" w14:textId="3E4C9A59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7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5D63FC">
        <w:rPr>
          <w:rFonts w:ascii="Times New Roman" w:hAnsi="Times New Roman" w:cs="Times New Roman"/>
          <w:b/>
          <w:sz w:val="22"/>
          <w:szCs w:val="22"/>
        </w:rPr>
        <w:t>ADRES DO K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 w:rsidR="005D63FC">
        <w:rPr>
          <w:rFonts w:ascii="Times New Roman" w:hAnsi="Times New Roman" w:cs="Times New Roman"/>
          <w:b/>
          <w:sz w:val="22"/>
          <w:szCs w:val="22"/>
        </w:rPr>
        <w:t>I</w:t>
      </w:r>
    </w:p>
    <w:p w14:paraId="2E768757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Imię i nazwisko:</w:t>
      </w:r>
    </w:p>
    <w:p w14:paraId="1432F125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0159D86F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6ED0D271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C263B20" w14:textId="332F136F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8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OFERTĘ </w:t>
      </w:r>
      <w:r w:rsidR="009F5772" w:rsidRPr="00ED63F4">
        <w:rPr>
          <w:rFonts w:ascii="Times New Roman" w:hAnsi="Times New Roman" w:cs="Times New Roman"/>
          <w:sz w:val="22"/>
          <w:szCs w:val="22"/>
        </w:rPr>
        <w:t>składamy na ____ stronach.</w:t>
      </w:r>
    </w:p>
    <w:p w14:paraId="41B72C97" w14:textId="76F34599" w:rsidR="009F5772" w:rsidRPr="00ED63F4" w:rsidRDefault="00D122CA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19</w:t>
      </w:r>
      <w:r w:rsidR="001920E6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Stanowisko oraz imię i nazwisko osoby u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poważnionej do zawarcia umowy: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__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___________________________________</w:t>
      </w:r>
    </w:p>
    <w:p w14:paraId="2B368143" w14:textId="77777777" w:rsidR="001720CB" w:rsidRPr="00ED63F4" w:rsidRDefault="0095645D" w:rsidP="001720CB">
      <w:pPr>
        <w:pStyle w:val="Zwykytekst1"/>
        <w:tabs>
          <w:tab w:val="left" w:leader="dot" w:pos="9072"/>
        </w:tabs>
        <w:spacing w:line="360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6509AA19" w14:textId="77777777" w:rsidR="001720CB" w:rsidRPr="0002352C" w:rsidRDefault="001720CB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3ECF7B37" w14:textId="474F6BA5" w:rsidR="0015767A" w:rsidRPr="008505F4" w:rsidRDefault="00D122C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9F5772" w:rsidRPr="008505F4">
        <w:rPr>
          <w:b/>
          <w:sz w:val="22"/>
          <w:szCs w:val="22"/>
        </w:rPr>
        <w:t>.</w:t>
      </w:r>
      <w:r w:rsidR="00E9501B" w:rsidRPr="008505F4">
        <w:rPr>
          <w:b/>
          <w:sz w:val="22"/>
          <w:szCs w:val="22"/>
        </w:rPr>
        <w:tab/>
      </w:r>
      <w:bookmarkStart w:id="0" w:name="page23"/>
      <w:bookmarkEnd w:id="0"/>
      <w:r w:rsidR="0015767A" w:rsidRPr="008505F4">
        <w:rPr>
          <w:sz w:val="22"/>
          <w:szCs w:val="22"/>
        </w:rPr>
        <w:t>**</w:t>
      </w:r>
      <w:r w:rsidR="0015767A" w:rsidRPr="008505F4">
        <w:rPr>
          <w:b/>
          <w:bCs/>
          <w:sz w:val="22"/>
          <w:szCs w:val="22"/>
        </w:rPr>
        <w:t>Oświadczamy</w:t>
      </w:r>
      <w:r w:rsidR="0015767A" w:rsidRPr="008505F4">
        <w:rPr>
          <w:sz w:val="22"/>
          <w:szCs w:val="22"/>
        </w:rPr>
        <w:t>, że wybór oferty</w:t>
      </w:r>
      <w:r w:rsidR="0015767A" w:rsidRPr="008505F4">
        <w:rPr>
          <w:b/>
          <w:bCs/>
          <w:sz w:val="22"/>
          <w:szCs w:val="22"/>
        </w:rPr>
        <w:t xml:space="preserve"> prowadzi </w:t>
      </w:r>
      <w:r w:rsidR="0015767A" w:rsidRPr="008505F4">
        <w:rPr>
          <w:sz w:val="22"/>
          <w:szCs w:val="22"/>
        </w:rPr>
        <w:t>do powstania u zamawiającego obowiązku</w:t>
      </w:r>
      <w:r w:rsidR="0015767A" w:rsidRPr="008505F4">
        <w:rPr>
          <w:b/>
          <w:bCs/>
          <w:sz w:val="22"/>
          <w:szCs w:val="22"/>
        </w:rPr>
        <w:t xml:space="preserve"> </w:t>
      </w:r>
      <w:r w:rsidR="0015767A" w:rsidRPr="008505F4">
        <w:rPr>
          <w:sz w:val="22"/>
          <w:szCs w:val="22"/>
        </w:rPr>
        <w:t>podatkowego:</w:t>
      </w:r>
    </w:p>
    <w:p w14:paraId="38B6C9AB" w14:textId="6CEE162D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a) nazwa towaru lub usługi, których dostawa lub świadczenie będzie prowadzić do powstania obowiązku</w:t>
      </w:r>
    </w:p>
    <w:p w14:paraId="5763730C" w14:textId="7777777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podatkowego:.........................................................</w:t>
      </w:r>
    </w:p>
    <w:p w14:paraId="1D41699B" w14:textId="77777777" w:rsidR="00555496" w:rsidRDefault="00555496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14:paraId="717D1567" w14:textId="04D5A26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b) wartość towaru lub usługi bez kwoty podatku VAT:..................................</w:t>
      </w:r>
    </w:p>
    <w:tbl>
      <w:tblPr>
        <w:tblpPr w:leftFromText="141" w:rightFromText="141" w:vertAnchor="text" w:horzAnchor="margin" w:tblpY="204"/>
        <w:tblW w:w="10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"/>
        <w:gridCol w:w="10163"/>
      </w:tblGrid>
      <w:tr w:rsidR="008505F4" w:rsidRPr="008505F4" w14:paraId="1F68787F" w14:textId="77777777" w:rsidTr="0002352C">
        <w:trPr>
          <w:trHeight w:val="149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AB162A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6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7E2BF0" w14:textId="13CAFA39" w:rsidR="0002352C" w:rsidRPr="008505F4" w:rsidRDefault="003C6BBB" w:rsidP="0002352C">
            <w:pPr>
              <w:pStyle w:val="Standard"/>
              <w:tabs>
                <w:tab w:val="left" w:pos="0"/>
              </w:tabs>
              <w:spacing w:line="276" w:lineRule="auto"/>
              <w:rPr>
                <w:w w:val="99"/>
                <w:sz w:val="22"/>
                <w:szCs w:val="22"/>
              </w:rPr>
            </w:pPr>
            <w:r>
              <w:rPr>
                <w:w w:val="99"/>
                <w:sz w:val="22"/>
                <w:szCs w:val="22"/>
              </w:rPr>
              <w:t>W przypadku, g</w:t>
            </w:r>
            <w:r w:rsidR="0002352C" w:rsidRPr="008505F4">
              <w:rPr>
                <w:w w:val="99"/>
                <w:sz w:val="22"/>
                <w:szCs w:val="22"/>
              </w:rPr>
              <w:t xml:space="preserve">dy wybór oferty prowadzi do powstania obowiązku podatkowego u zamawiającego , </w:t>
            </w:r>
          </w:p>
        </w:tc>
      </w:tr>
      <w:tr w:rsidR="008505F4" w:rsidRPr="008505F4" w14:paraId="29314AA7" w14:textId="77777777" w:rsidTr="0002352C">
        <w:trPr>
          <w:trHeight w:val="86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E35F9B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**</w:t>
            </w:r>
          </w:p>
        </w:tc>
        <w:tc>
          <w:tcPr>
            <w:tcW w:w="10163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D76B03" w14:textId="77777777" w:rsidR="0002352C" w:rsidRPr="008505F4" w:rsidRDefault="0002352C" w:rsidP="000235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505F4" w:rsidRPr="008505F4" w14:paraId="043937CA" w14:textId="77777777" w:rsidTr="0002352C">
        <w:trPr>
          <w:trHeight w:val="346"/>
        </w:trPr>
        <w:tc>
          <w:tcPr>
            <w:tcW w:w="1041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09A62F" w14:textId="5EA15608" w:rsidR="0002352C" w:rsidRPr="008505F4" w:rsidRDefault="0002352C" w:rsidP="008505F4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wykonawca zobligowany jest do wypełnienia pozycji  pkt 1</w:t>
            </w:r>
            <w:r w:rsidR="008505F4">
              <w:rPr>
                <w:sz w:val="22"/>
                <w:szCs w:val="22"/>
              </w:rPr>
              <w:t>6</w:t>
            </w:r>
            <w:r w:rsidR="003C6BBB">
              <w:rPr>
                <w:sz w:val="22"/>
                <w:szCs w:val="22"/>
              </w:rPr>
              <w:t xml:space="preserve"> a) i b)</w:t>
            </w:r>
            <w:r w:rsidRPr="008505F4">
              <w:rPr>
                <w:sz w:val="22"/>
                <w:szCs w:val="22"/>
              </w:rPr>
              <w:t xml:space="preserve"> .</w:t>
            </w:r>
          </w:p>
        </w:tc>
      </w:tr>
    </w:tbl>
    <w:p w14:paraId="60506759" w14:textId="77777777" w:rsidR="001720CB" w:rsidRPr="00ED63F4" w:rsidRDefault="001720CB" w:rsidP="003C6BBB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799B4CD" w14:textId="7F9B78B9" w:rsidR="00113165" w:rsidRPr="00ED63F4" w:rsidRDefault="00D122CA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21</w:t>
      </w:r>
      <w:r w:rsidR="00113165" w:rsidRPr="00ED63F4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E862C2" w:rsidRPr="00ED63F4">
        <w:rPr>
          <w:rFonts w:ascii="Times New Roman" w:hAnsi="Times New Roman" w:cs="Times New Roman"/>
          <w:b/>
          <w:sz w:val="22"/>
          <w:szCs w:val="22"/>
        </w:rPr>
        <w:t xml:space="preserve">Oświadczamy, </w:t>
      </w:r>
      <w:r w:rsidR="00E862C2" w:rsidRPr="00ED63F4">
        <w:rPr>
          <w:rFonts w:ascii="Times New Roman" w:hAnsi="Times New Roman" w:cs="Times New Roman"/>
          <w:sz w:val="22"/>
          <w:szCs w:val="22"/>
        </w:rPr>
        <w:t>że wypełniłem obowiązki informacyjne przewidziane w art. 13 lub art. 14 RODO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E862C2" w:rsidRPr="00ED63F4">
        <w:rPr>
          <w:rFonts w:ascii="Times New Roman" w:hAnsi="Times New Roman" w:cs="Times New Roman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E862C2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2EB9CC6E" w14:textId="77777777" w:rsidR="00E862C2" w:rsidRPr="00ED63F4" w:rsidRDefault="00E862C2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28E45507" w14:textId="02F612B1" w:rsidR="009F5772" w:rsidRPr="00ED63F4" w:rsidRDefault="00D122CA" w:rsidP="00E9501B">
      <w:pPr>
        <w:pStyle w:val="Zwykytekst1"/>
        <w:tabs>
          <w:tab w:val="left" w:pos="360"/>
        </w:tabs>
        <w:spacing w:after="280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22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WRAZ Z OFERTĄ</w:t>
      </w:r>
      <w:r w:rsidR="009F5772"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 w:rsidR="0015767A">
        <w:rPr>
          <w:rFonts w:ascii="Times New Roman" w:hAnsi="Times New Roman" w:cs="Times New Roman"/>
          <w:sz w:val="22"/>
          <w:szCs w:val="22"/>
        </w:rPr>
        <w:t xml:space="preserve">załączniki, </w:t>
      </w:r>
      <w:r w:rsidR="009F5772" w:rsidRPr="00ED63F4">
        <w:rPr>
          <w:rFonts w:ascii="Times New Roman" w:hAnsi="Times New Roman" w:cs="Times New Roman"/>
          <w:sz w:val="22"/>
          <w:szCs w:val="22"/>
        </w:rPr>
        <w:t>oświadczenia i dokumenty na __ stronach:</w:t>
      </w:r>
    </w:p>
    <w:p w14:paraId="5A9EC8CE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1._____________________________________________________________________</w:t>
      </w:r>
    </w:p>
    <w:p w14:paraId="188A69D2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10A4EBF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537BA45E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95D7FB7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3______________________________________________________________________</w:t>
      </w:r>
    </w:p>
    <w:p w14:paraId="22F979F5" w14:textId="77777777" w:rsidR="0015767A" w:rsidRPr="00ED63F4" w:rsidRDefault="0015767A" w:rsidP="0015767A">
      <w:pPr>
        <w:pStyle w:val="Zwykytekst1"/>
        <w:tabs>
          <w:tab w:val="left" w:pos="735"/>
        </w:tabs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217E737" w14:textId="01EC1CC3" w:rsidR="009F5772" w:rsidRPr="00ED63F4" w:rsidRDefault="009F5772" w:rsidP="00321EE0">
      <w:pPr>
        <w:pStyle w:val="Zwykytekst1"/>
        <w:tabs>
          <w:tab w:val="left" w:pos="5670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</w:t>
      </w:r>
      <w:r w:rsidR="00154155" w:rsidRPr="00ED63F4">
        <w:rPr>
          <w:rFonts w:ascii="Times New Roman" w:hAnsi="Times New Roman" w:cs="Times New Roman"/>
          <w:sz w:val="22"/>
          <w:szCs w:val="22"/>
        </w:rPr>
        <w:t>________________ dnia __ __ 20</w:t>
      </w:r>
      <w:r w:rsidR="00A459C5" w:rsidRPr="00ED63F4">
        <w:rPr>
          <w:rFonts w:ascii="Times New Roman" w:hAnsi="Times New Roman" w:cs="Times New Roman"/>
          <w:sz w:val="22"/>
          <w:szCs w:val="22"/>
        </w:rPr>
        <w:t>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="00321EE0" w:rsidRPr="00ED63F4">
        <w:rPr>
          <w:rFonts w:ascii="Times New Roman" w:hAnsi="Times New Roman" w:cs="Times New Roman"/>
          <w:sz w:val="22"/>
          <w:szCs w:val="22"/>
        </w:rPr>
        <w:tab/>
      </w:r>
    </w:p>
    <w:p w14:paraId="09D4781E" w14:textId="77777777" w:rsidR="009F5772" w:rsidRPr="005D63FC" w:rsidRDefault="00113165" w:rsidP="009F5772">
      <w:pPr>
        <w:pStyle w:val="Zwykytekst1"/>
        <w:ind w:right="-1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9F5772" w:rsidRPr="005D63FC">
        <w:rPr>
          <w:rFonts w:ascii="Times New Roman" w:hAnsi="Times New Roman" w:cs="Times New Roman"/>
          <w:i/>
          <w:sz w:val="18"/>
          <w:szCs w:val="18"/>
        </w:rPr>
        <w:t xml:space="preserve"> niepotrzebne skreś</w:t>
      </w:r>
      <w:bookmarkStart w:id="1" w:name="RANGE!A1%25252525253AF71"/>
      <w:bookmarkEnd w:id="1"/>
      <w:r w:rsidR="009F5772" w:rsidRPr="005D63FC">
        <w:rPr>
          <w:rFonts w:ascii="Times New Roman" w:hAnsi="Times New Roman" w:cs="Times New Roman"/>
          <w:i/>
          <w:sz w:val="18"/>
          <w:szCs w:val="18"/>
        </w:rPr>
        <w:t>lić</w:t>
      </w:r>
    </w:p>
    <w:p w14:paraId="3710C342" w14:textId="77777777" w:rsidR="00113165" w:rsidRPr="005D63FC" w:rsidRDefault="00113165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91F82D6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8EB06A2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B6A6C37" w14:textId="77777777" w:rsidR="00113165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3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14:paraId="7C08C9E1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1563305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2D68B0B" w14:textId="7A3EDC88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6392648" w14:textId="6BAC11C3" w:rsidR="0094638D" w:rsidRDefault="0094638D" w:rsidP="0094638D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Formularz musi być opatrzony przez osobę lub osoby uprawnione do reprezentowania Wykonawcy kwalifikowanym podpisem elektronicznym lub podpisem zaufanym lub podpisem osobistym.</w:t>
      </w:r>
    </w:p>
    <w:p w14:paraId="589F382E" w14:textId="1C1F5357" w:rsidR="0094638D" w:rsidRDefault="0094638D" w:rsidP="0094638D">
      <w:pPr>
        <w:tabs>
          <w:tab w:val="right" w:pos="9355"/>
        </w:tabs>
        <w:rPr>
          <w:b/>
          <w:sz w:val="22"/>
          <w:szCs w:val="22"/>
        </w:rPr>
      </w:pPr>
    </w:p>
    <w:p w14:paraId="78CCEE58" w14:textId="68E09995" w:rsidR="00153FB9" w:rsidRDefault="00153FB9" w:rsidP="0094638D">
      <w:pPr>
        <w:tabs>
          <w:tab w:val="right" w:pos="9355"/>
        </w:tabs>
        <w:rPr>
          <w:b/>
          <w:sz w:val="22"/>
          <w:szCs w:val="22"/>
        </w:rPr>
      </w:pPr>
    </w:p>
    <w:p w14:paraId="0EA27018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4FAC1E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E67F0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2D79DEB1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F918C2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B8C9EB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4642EA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54D49B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ABF2D4E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6FD29B4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60155E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EBAFA05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82F3B1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65AF61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D0BE1D4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8081A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13E552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986C2B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4CBB55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DAFEF7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F0B3EE5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EE0BB8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FE5E95E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68884E20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B46B4D9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57AB2EB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0CE7234" w14:textId="51BB022B" w:rsidR="00153FB9" w:rsidRPr="00153FB9" w:rsidRDefault="00153FB9" w:rsidP="00153FB9">
      <w:pPr>
        <w:tabs>
          <w:tab w:val="right" w:pos="9355"/>
        </w:tabs>
        <w:jc w:val="right"/>
        <w:rPr>
          <w:sz w:val="22"/>
          <w:szCs w:val="22"/>
        </w:rPr>
      </w:pPr>
      <w:r w:rsidRPr="00ED63F4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2 do SWZ</w:t>
      </w:r>
    </w:p>
    <w:p w14:paraId="7AFFF660" w14:textId="77777777" w:rsidR="00153FB9" w:rsidRPr="00AD6E0A" w:rsidRDefault="00153FB9" w:rsidP="00153FB9">
      <w:pPr>
        <w:tabs>
          <w:tab w:val="left" w:pos="7995"/>
          <w:tab w:val="right" w:pos="8931"/>
        </w:tabs>
        <w:jc w:val="both"/>
        <w:rPr>
          <w:rFonts w:ascii="Century Gothic" w:hAnsi="Century Gothic"/>
        </w:rPr>
      </w:pPr>
    </w:p>
    <w:p w14:paraId="489BB7A3" w14:textId="0AB5A1E8" w:rsidR="00153FB9" w:rsidRPr="00AD6E0A" w:rsidRDefault="00153FB9" w:rsidP="00153FB9">
      <w:pPr>
        <w:jc w:val="center"/>
        <w:rPr>
          <w:b/>
          <w:bCs/>
        </w:rPr>
      </w:pPr>
      <w:r w:rsidRPr="00AD6E0A">
        <w:br/>
      </w:r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5828D05D" wp14:editId="0A5F726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E0A">
        <w:rPr>
          <w:b/>
          <w:bCs/>
        </w:rPr>
        <w:t>UNIWERSYTET KAZIMIERZA WIELKIEGO</w:t>
      </w:r>
    </w:p>
    <w:p w14:paraId="18E0BE4F" w14:textId="77777777" w:rsidR="00153FB9" w:rsidRPr="00AD6E0A" w:rsidRDefault="00153FB9" w:rsidP="00153FB9">
      <w:pPr>
        <w:pBdr>
          <w:bottom w:val="single" w:sz="8" w:space="1" w:color="000000"/>
        </w:pBdr>
        <w:tabs>
          <w:tab w:val="left" w:pos="3960"/>
          <w:tab w:val="left" w:pos="4320"/>
        </w:tabs>
        <w:jc w:val="center"/>
        <w:rPr>
          <w:b/>
          <w:bCs/>
        </w:rPr>
      </w:pPr>
      <w:r w:rsidRPr="00AD6E0A">
        <w:rPr>
          <w:b/>
          <w:bCs/>
        </w:rPr>
        <w:t>W BYDGOSZCZY</w:t>
      </w:r>
    </w:p>
    <w:p w14:paraId="00F1AB3A" w14:textId="77777777" w:rsidR="00153FB9" w:rsidRPr="00AD6E0A" w:rsidRDefault="00153FB9" w:rsidP="00153FB9">
      <w:pPr>
        <w:tabs>
          <w:tab w:val="left" w:pos="1620"/>
          <w:tab w:val="left" w:pos="3960"/>
          <w:tab w:val="left" w:pos="4320"/>
        </w:tabs>
        <w:jc w:val="center"/>
        <w:rPr>
          <w:sz w:val="18"/>
          <w:szCs w:val="18"/>
        </w:rPr>
      </w:pPr>
      <w:r w:rsidRPr="00AD6E0A">
        <w:rPr>
          <w:sz w:val="18"/>
          <w:szCs w:val="18"/>
        </w:rPr>
        <w:t>ul. Chodkiewicza 30, 85 – 064 Bydgoszcz, tel. 052 341 91 00 fax. 052 360 82 06</w:t>
      </w:r>
    </w:p>
    <w:p w14:paraId="52429155" w14:textId="77777777" w:rsidR="00153FB9" w:rsidRPr="00AD6E0A" w:rsidRDefault="00153FB9" w:rsidP="00153FB9">
      <w:pPr>
        <w:jc w:val="center"/>
      </w:pPr>
      <w:r w:rsidRPr="00AD6E0A">
        <w:t>NIP 5542647568 REGON 340057695</w:t>
      </w:r>
    </w:p>
    <w:p w14:paraId="5ECE4BBC" w14:textId="77777777" w:rsidR="00153FB9" w:rsidRPr="00AD6E0A" w:rsidRDefault="00153FB9" w:rsidP="00153FB9">
      <w:pPr>
        <w:jc w:val="center"/>
      </w:pPr>
      <w:r w:rsidRPr="00AD6E0A">
        <w:t>www.ukw.edu.pl</w:t>
      </w:r>
    </w:p>
    <w:p w14:paraId="538198BF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2DCDCBFA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4B170193" w14:textId="77777777" w:rsidR="00153FB9" w:rsidRPr="00ED63F4" w:rsidRDefault="00153FB9" w:rsidP="00153FB9">
      <w:pPr>
        <w:spacing w:line="480" w:lineRule="auto"/>
        <w:rPr>
          <w:b/>
          <w:bCs/>
          <w:sz w:val="22"/>
          <w:szCs w:val="22"/>
        </w:rPr>
      </w:pPr>
      <w:r w:rsidRPr="00ED63F4">
        <w:rPr>
          <w:b/>
          <w:bCs/>
          <w:sz w:val="22"/>
          <w:szCs w:val="22"/>
        </w:rPr>
        <w:t>Wykonawca:</w:t>
      </w:r>
    </w:p>
    <w:p w14:paraId="4CA43061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51E0DA1F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A1CABC8" w14:textId="77777777" w:rsidR="00153FB9" w:rsidRPr="00ED63F4" w:rsidRDefault="00153FB9" w:rsidP="00153FB9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(pełna Nazwa/firma, adres, w zależności od podmiotu: NIP/PESEL, KRS/CEIDG)</w:t>
      </w:r>
    </w:p>
    <w:p w14:paraId="78F6ED4C" w14:textId="77777777" w:rsidR="00153FB9" w:rsidRPr="00ED63F4" w:rsidRDefault="00153FB9" w:rsidP="00153FB9">
      <w:pPr>
        <w:ind w:right="5953"/>
        <w:rPr>
          <w:i/>
          <w:iCs/>
          <w:sz w:val="22"/>
          <w:szCs w:val="22"/>
        </w:rPr>
      </w:pPr>
    </w:p>
    <w:p w14:paraId="33FA6E0D" w14:textId="77777777" w:rsidR="00153FB9" w:rsidRPr="00ED63F4" w:rsidRDefault="00153FB9" w:rsidP="00153FB9">
      <w:pPr>
        <w:spacing w:before="240" w:line="480" w:lineRule="auto"/>
        <w:rPr>
          <w:sz w:val="22"/>
          <w:szCs w:val="22"/>
          <w:u w:val="single"/>
        </w:rPr>
      </w:pPr>
      <w:r w:rsidRPr="00ED63F4">
        <w:rPr>
          <w:sz w:val="22"/>
          <w:szCs w:val="22"/>
          <w:u w:val="single"/>
        </w:rPr>
        <w:t>reprezentowany przez:</w:t>
      </w:r>
    </w:p>
    <w:p w14:paraId="295CC2D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6AC5F77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DD7477F" w14:textId="77777777" w:rsidR="00153FB9" w:rsidRPr="00ED63F4" w:rsidRDefault="00153FB9" w:rsidP="00153FB9">
      <w:pPr>
        <w:spacing w:after="240"/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(imię, nazwisko, stanowisko/podstawa do reprezentacji)</w:t>
      </w:r>
    </w:p>
    <w:p w14:paraId="46DEC939" w14:textId="77777777" w:rsidR="00153FB9" w:rsidRPr="00ED63F4" w:rsidRDefault="00153FB9" w:rsidP="00153FB9">
      <w:pPr>
        <w:spacing w:after="240"/>
        <w:ind w:right="72"/>
        <w:rPr>
          <w:iCs/>
          <w:sz w:val="22"/>
          <w:szCs w:val="22"/>
        </w:rPr>
      </w:pPr>
    </w:p>
    <w:p w14:paraId="6BDA73BC" w14:textId="77777777" w:rsidR="00153FB9" w:rsidRPr="00ED63F4" w:rsidRDefault="00153FB9" w:rsidP="00153FB9">
      <w:pPr>
        <w:spacing w:before="24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OŚWIADCZENIE WYKONAWCY</w:t>
      </w:r>
    </w:p>
    <w:p w14:paraId="3696DFF2" w14:textId="77777777" w:rsidR="00153FB9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551A0913" w14:textId="77777777" w:rsidR="00153FB9" w:rsidRPr="00ED63F4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62DB06A6" w14:textId="77777777" w:rsidR="00153FB9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PRZESŁANEK WYKLUCZENIA Z POSTĘPOWANIA</w:t>
      </w:r>
    </w:p>
    <w:p w14:paraId="079B0BF7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 xml:space="preserve">składane na podstawie </w:t>
      </w:r>
      <w:r w:rsidRPr="00E35803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108</w:t>
      </w:r>
      <w:r w:rsidRPr="00E35803">
        <w:rPr>
          <w:b/>
          <w:bCs/>
          <w:sz w:val="22"/>
          <w:szCs w:val="22"/>
        </w:rPr>
        <w:t xml:space="preserve"> ust. 1 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15D18814" w14:textId="77777777" w:rsidR="004A486C" w:rsidRDefault="004A486C" w:rsidP="004A486C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B959E24" w14:textId="3359C46E" w:rsidR="004A486C" w:rsidRPr="00D9586F" w:rsidRDefault="004A486C" w:rsidP="004A486C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D9586F"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 w:rsidRPr="00D9586F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226A74B" w14:textId="77777777" w:rsidR="00153FB9" w:rsidRPr="00ED63F4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</w:p>
    <w:p w14:paraId="7FECDAA8" w14:textId="09AB4B5B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</w:t>
      </w:r>
      <w:r w:rsidRPr="00EA74DB">
        <w:rPr>
          <w:sz w:val="22"/>
          <w:szCs w:val="22"/>
        </w:rPr>
        <w:t xml:space="preserve">zamówienia </w:t>
      </w:r>
      <w:r w:rsidRPr="004A486C">
        <w:rPr>
          <w:sz w:val="22"/>
          <w:szCs w:val="22"/>
        </w:rPr>
        <w:t>publicznego pn. 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sz w:val="22"/>
          <w:szCs w:val="22"/>
        </w:rPr>
        <w:t xml:space="preserve"> oświadczam, co następuje:</w:t>
      </w:r>
    </w:p>
    <w:p w14:paraId="3C8D6D3F" w14:textId="77777777" w:rsidR="00153FB9" w:rsidRPr="00ED63F4" w:rsidRDefault="00153FB9" w:rsidP="00153FB9">
      <w:pPr>
        <w:spacing w:before="240" w:after="240" w:line="276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OŚWIADCZENIA DOTYCZĄCE WYKONAWCY:</w:t>
      </w:r>
    </w:p>
    <w:p w14:paraId="18A4DA70" w14:textId="77777777" w:rsidR="00153FB9" w:rsidRDefault="00153FB9" w:rsidP="00153FB9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o</w:t>
      </w:r>
      <w:r w:rsidRPr="00CC097C">
        <w:rPr>
          <w:sz w:val="22"/>
        </w:rPr>
        <w:t>świadczam</w:t>
      </w:r>
      <w:r>
        <w:rPr>
          <w:sz w:val="22"/>
        </w:rPr>
        <w:t>/my</w:t>
      </w:r>
      <w:r w:rsidRPr="00CC097C">
        <w:rPr>
          <w:sz w:val="22"/>
        </w:rPr>
        <w:t xml:space="preserve">, że </w:t>
      </w:r>
      <w:r w:rsidRPr="003303EF">
        <w:rPr>
          <w:b/>
          <w:sz w:val="22"/>
        </w:rPr>
        <w:t>nie podlegam wykluczeniu</w:t>
      </w:r>
      <w:r w:rsidRPr="007710B9">
        <w:rPr>
          <w:sz w:val="22"/>
        </w:rPr>
        <w:t xml:space="preserve"> z postępowania na podstawie art. 108 ust. 1 ustawy </w:t>
      </w:r>
      <w:proofErr w:type="spellStart"/>
      <w:r w:rsidRPr="007710B9">
        <w:rPr>
          <w:sz w:val="22"/>
        </w:rPr>
        <w:t>Pzp</w:t>
      </w:r>
      <w:proofErr w:type="spellEnd"/>
      <w:r w:rsidRPr="007710B9">
        <w:rPr>
          <w:sz w:val="22"/>
        </w:rPr>
        <w:t>.</w:t>
      </w:r>
    </w:p>
    <w:p w14:paraId="075CB848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0B166179" w14:textId="48BB3E72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74A62516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4E9BDCC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lastRenderedPageBreak/>
        <w:t xml:space="preserve">*Oświadczam/y, że </w:t>
      </w:r>
      <w:r w:rsidRPr="00771FDB">
        <w:rPr>
          <w:b/>
          <w:sz w:val="22"/>
          <w:szCs w:val="22"/>
        </w:rPr>
        <w:t>zachodzą w stosunku do mnie podstawy wykluczenia</w:t>
      </w:r>
      <w:r w:rsidRPr="00771FDB">
        <w:rPr>
          <w:sz w:val="22"/>
          <w:szCs w:val="22"/>
        </w:rPr>
        <w:t xml:space="preserve"> z postępowania na podstawie</w:t>
      </w:r>
      <w:r>
        <w:rPr>
          <w:sz w:val="22"/>
          <w:szCs w:val="22"/>
        </w:rPr>
        <w:br/>
      </w:r>
      <w:r w:rsidRPr="00771FDB">
        <w:rPr>
          <w:sz w:val="22"/>
          <w:szCs w:val="22"/>
        </w:rPr>
        <w:t>art. ……..…</w:t>
      </w:r>
      <w:r>
        <w:rPr>
          <w:sz w:val="22"/>
          <w:szCs w:val="22"/>
        </w:rPr>
        <w:t xml:space="preserve"> </w:t>
      </w:r>
      <w:r w:rsidRPr="00771FDB">
        <w:rPr>
          <w:sz w:val="22"/>
          <w:szCs w:val="22"/>
        </w:rPr>
        <w:t xml:space="preserve">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</w:t>
      </w:r>
      <w:r w:rsidRPr="00771FDB">
        <w:rPr>
          <w:i/>
          <w:sz w:val="22"/>
          <w:szCs w:val="22"/>
        </w:rPr>
        <w:t xml:space="preserve">(podać mającą zastosowanie podstawę wykluczenia spośród wymienionych </w:t>
      </w:r>
      <w:r>
        <w:rPr>
          <w:i/>
          <w:sz w:val="22"/>
          <w:szCs w:val="22"/>
        </w:rPr>
        <w:br/>
      </w:r>
      <w:r w:rsidRPr="00771FDB">
        <w:rPr>
          <w:i/>
          <w:sz w:val="22"/>
          <w:szCs w:val="22"/>
        </w:rPr>
        <w:t>w art. 108 ust. 1 pkt. 1,2 i 5).</w:t>
      </w:r>
      <w:r w:rsidRPr="00771FDB">
        <w:rPr>
          <w:sz w:val="22"/>
          <w:szCs w:val="22"/>
        </w:rPr>
        <w:t xml:space="preserve"> Jednocześnie oświadczam, że w związku z ww. okolicznością, na podstawie</w:t>
      </w:r>
    </w:p>
    <w:p w14:paraId="3622F7E1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 xml:space="preserve">art. 110 ust. 2 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podjąłem następujące środki naprawcze:</w:t>
      </w:r>
    </w:p>
    <w:p w14:paraId="768C3220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771FDB">
        <w:rPr>
          <w:sz w:val="22"/>
          <w:szCs w:val="22"/>
        </w:rPr>
        <w:t>………………………</w:t>
      </w:r>
    </w:p>
    <w:p w14:paraId="7B6BE916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75D9EDBF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</w:p>
    <w:p w14:paraId="4482A2DC" w14:textId="68139C7D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62AEB01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2A6E202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37395DA3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PODMIOTU, NA KTÓREGO ZASOBY POWOŁUJE SIĘ WYKONAWCA:</w:t>
      </w:r>
    </w:p>
    <w:p w14:paraId="2ECA1A2C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na którego/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zasoby powołuję się w niniejszym postępowaniu, tj.: ..............................................................................................................................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 xml:space="preserve">) </w:t>
      </w:r>
      <w:r w:rsidRPr="00ED63F4">
        <w:rPr>
          <w:sz w:val="22"/>
          <w:szCs w:val="22"/>
        </w:rPr>
        <w:t>nie podlega/ją wykluczeniu z postępowania o udzielenie zamówienia.</w:t>
      </w:r>
    </w:p>
    <w:p w14:paraId="1A5AC94D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27E9551B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3D72C73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77529EF0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7A86256" w14:textId="3D612D5A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51D14E8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5BEE10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6CC45D3" w14:textId="77777777" w:rsidR="00153FB9" w:rsidRPr="00ED63F4" w:rsidRDefault="00153FB9" w:rsidP="00153FB9">
      <w:pPr>
        <w:spacing w:after="240" w:line="360" w:lineRule="auto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59F9FE5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będący/e podwykonawcą/</w:t>
      </w:r>
      <w:proofErr w:type="spellStart"/>
      <w:r w:rsidRPr="00ED63F4">
        <w:rPr>
          <w:sz w:val="22"/>
          <w:szCs w:val="22"/>
        </w:rPr>
        <w:t>ami</w:t>
      </w:r>
      <w:proofErr w:type="spellEnd"/>
      <w:r w:rsidRPr="00ED63F4">
        <w:rPr>
          <w:sz w:val="22"/>
          <w:szCs w:val="22"/>
        </w:rPr>
        <w:t xml:space="preserve">: 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>)</w:t>
      </w:r>
      <w:r w:rsidRPr="00ED63F4">
        <w:rPr>
          <w:sz w:val="22"/>
          <w:szCs w:val="22"/>
        </w:rPr>
        <w:t>, nie podlega/ą wykluczeniu z postępowania o udzielenie zamówienia.</w:t>
      </w:r>
    </w:p>
    <w:p w14:paraId="17C5F1C8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1FD9341D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AB107B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2480CBE6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C1AEBAD" w14:textId="5C8F0860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2FD043BC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3C34EBF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6B0F23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85E3E5A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328AE66D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6B46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1D327303" w14:textId="3D44057B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  <w:sectPr w:rsidR="00153FB9" w:rsidRPr="00ED63F4" w:rsidSect="00771FDB">
          <w:headerReference w:type="default" r:id="rId9"/>
          <w:footnotePr>
            <w:pos w:val="beneathText"/>
          </w:footnotePr>
          <w:pgSz w:w="11905" w:h="16837"/>
          <w:pgMar w:top="851" w:right="1134" w:bottom="816" w:left="1134" w:header="284" w:footer="0" w:gutter="0"/>
          <w:cols w:space="708"/>
          <w:docGrid w:linePitch="360"/>
        </w:sect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372ED0B" w14:textId="77777777" w:rsidR="00153FB9" w:rsidRPr="002054D6" w:rsidRDefault="00153FB9" w:rsidP="00153FB9">
      <w:pPr>
        <w:autoSpaceDE w:val="0"/>
        <w:autoSpaceDN w:val="0"/>
        <w:adjustRightInd w:val="0"/>
        <w:jc w:val="center"/>
        <w:rPr>
          <w:b/>
          <w:szCs w:val="20"/>
          <w:lang w:eastAsia="pl-PL"/>
        </w:rPr>
      </w:pPr>
    </w:p>
    <w:p w14:paraId="5AFC8640" w14:textId="77777777" w:rsidR="00153FB9" w:rsidRDefault="00153FB9" w:rsidP="00153FB9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24B73B7D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2471F604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42F7B57E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33FA8BE6" w14:textId="5D0ED490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</w:t>
      </w:r>
      <w:r w:rsidRPr="004A486C">
        <w:rPr>
          <w:sz w:val="22"/>
          <w:szCs w:val="22"/>
        </w:rPr>
        <w:t xml:space="preserve">publicznego pn. </w:t>
      </w:r>
      <w:r w:rsidRPr="004A486C">
        <w:rPr>
          <w:b/>
          <w:sz w:val="22"/>
          <w:szCs w:val="22"/>
        </w:rPr>
        <w:t>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b/>
          <w:sz w:val="22"/>
          <w:szCs w:val="22"/>
        </w:rPr>
        <w:t xml:space="preserve"> </w:t>
      </w:r>
      <w:r w:rsidRPr="004A486C">
        <w:rPr>
          <w:sz w:val="22"/>
          <w:szCs w:val="22"/>
        </w:rPr>
        <w:t>oświadczam, co następuje:</w:t>
      </w:r>
    </w:p>
    <w:p w14:paraId="2DD5CA53" w14:textId="77777777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7DBFAED6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3DA33C08" w14:textId="77777777" w:rsidR="00153FB9" w:rsidRPr="00ED63F4" w:rsidRDefault="00153FB9" w:rsidP="00153FB9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3A42D526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30F7EF44" w14:textId="2962F228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2A2E31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DEEA599" w14:textId="77777777" w:rsidR="00153FB9" w:rsidRPr="00ED63F4" w:rsidRDefault="00153FB9" w:rsidP="00153FB9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3753B9EC" w14:textId="77777777" w:rsidR="00153FB9" w:rsidRPr="00ED63F4" w:rsidRDefault="00153FB9" w:rsidP="00153FB9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22105652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67CC5B7B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25DE79C4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2F2263F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7EB23B1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692CDE2" w14:textId="77777777" w:rsidR="00153FB9" w:rsidRPr="00ED63F4" w:rsidRDefault="00153FB9" w:rsidP="00153FB9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18F124CE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761DB42C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C95E4C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4D77B789" w14:textId="53470BBF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</w:p>
    <w:p w14:paraId="04C8D0A0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6F8330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1ACAC0D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F554A34" w14:textId="77777777" w:rsidR="00153FB9" w:rsidRPr="00ED63F4" w:rsidRDefault="00153FB9" w:rsidP="00153FB9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1B70F079" w14:textId="64D88CAE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6C61AA3" w14:textId="2F0E17B2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D11A58">
        <w:rPr>
          <w:rFonts w:ascii="Times New Roman" w:hAnsi="Times New Roman" w:cs="Times New Roman"/>
          <w:sz w:val="22"/>
          <w:szCs w:val="22"/>
        </w:rPr>
        <w:t>3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08F8C06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023B82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C3207CE" w14:textId="63D4A99A" w:rsidR="00153FB9" w:rsidRDefault="00153FB9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07B7061" w14:textId="4A93279B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A635495" w14:textId="1FB0817E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51647C70" w14:textId="1706C156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7933C240" w14:textId="77777777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6BBA009B" w14:textId="59B62E99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D4ABCC8" w14:textId="77777777" w:rsidR="00FC4D64" w:rsidRPr="00C06AD8" w:rsidRDefault="006503DB" w:rsidP="00FC4D6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304D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.25pt;margin-top:-.25pt;width:71.05pt;height:71.05pt;z-index:25166848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57312142" r:id="rId11"/>
        </w:object>
      </w:r>
      <w:r w:rsidR="00FC4D6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7392EE8" w14:textId="77777777" w:rsidR="00FC4D64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7C9437C" w14:textId="77777777" w:rsidR="00FC4D64" w:rsidRPr="00C06AD8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F2ED7A4" w14:textId="77777777" w:rsidR="00FC4D64" w:rsidRPr="00C06AD8" w:rsidRDefault="00FC4D64" w:rsidP="00FC4D6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313A87D" w14:textId="77777777" w:rsidR="00FC4D64" w:rsidRPr="00C06AD8" w:rsidRDefault="00FC4D64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338B44" w14:textId="77777777" w:rsidR="00FC4D64" w:rsidRPr="0025469B" w:rsidRDefault="006503DB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FC4D6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5F58AB3" w14:textId="517673BA" w:rsidR="005952CA" w:rsidRPr="001D28D4" w:rsidRDefault="005952CA" w:rsidP="005952CA">
      <w:pPr>
        <w:pStyle w:val="Zwykytekst1"/>
        <w:spacing w:before="120"/>
        <w:jc w:val="right"/>
        <w:rPr>
          <w:rFonts w:ascii="Century Gothic" w:hAnsi="Century Gothic"/>
          <w:b/>
          <w:bCs/>
        </w:rPr>
      </w:pPr>
      <w:r w:rsidRPr="001D28D4">
        <w:rPr>
          <w:rFonts w:ascii="Century Gothic" w:hAnsi="Century Gothic"/>
          <w:b/>
          <w:bCs/>
        </w:rPr>
        <w:t xml:space="preserve">Załącznik nr </w:t>
      </w:r>
      <w:r w:rsidR="001D28D4" w:rsidRPr="001D28D4">
        <w:rPr>
          <w:rFonts w:ascii="Century Gothic" w:hAnsi="Century Gothic"/>
          <w:b/>
          <w:bCs/>
        </w:rPr>
        <w:t>3</w:t>
      </w:r>
    </w:p>
    <w:p w14:paraId="07D6B159" w14:textId="5C0D74DB" w:rsidR="005952CA" w:rsidRPr="0028664B" w:rsidRDefault="005952CA" w:rsidP="005952CA">
      <w:pPr>
        <w:pStyle w:val="Zwykytekst1"/>
        <w:spacing w:before="120"/>
        <w:rPr>
          <w:rFonts w:ascii="Verdana" w:hAnsi="Verdana"/>
          <w:b/>
          <w:color w:val="FF0000"/>
        </w:rPr>
      </w:pP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605E7EB" wp14:editId="7717831A">
                <wp:simplePos x="0" y="0"/>
                <wp:positionH relativeFrom="column">
                  <wp:posOffset>-8890</wp:posOffset>
                </wp:positionH>
                <wp:positionV relativeFrom="paragraph">
                  <wp:posOffset>274955</wp:posOffset>
                </wp:positionV>
                <wp:extent cx="2170430" cy="832485"/>
                <wp:effectExtent l="10160" t="8255" r="10160" b="6985"/>
                <wp:wrapTight wrapText="bothSides">
                  <wp:wrapPolygon edited="0">
                    <wp:start x="-95" y="-231"/>
                    <wp:lineTo x="-95" y="21369"/>
                    <wp:lineTo x="21695" y="21369"/>
                    <wp:lineTo x="21695" y="-231"/>
                    <wp:lineTo x="-95" y="-231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32F6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55FD2D3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82798C2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21C157B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A70E2B4" w14:textId="77777777" w:rsidR="005952CA" w:rsidRDefault="005952CA" w:rsidP="005952CA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5E7E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.7pt;margin-top:21.65pt;width:170.9pt;height:65.5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" strokeweight=".5pt">
                <v:textbox inset="7.45pt,3.85pt,7.45pt,3.85pt">
                  <w:txbxContent>
                    <w:p w14:paraId="327032F6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55FD2D3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82798C2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21C157B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A70E2B4" w14:textId="77777777" w:rsidR="005952CA" w:rsidRDefault="005952CA" w:rsidP="005952CA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B9F04F9" wp14:editId="7A375C0A">
                <wp:simplePos x="0" y="0"/>
                <wp:positionH relativeFrom="column">
                  <wp:posOffset>2147570</wp:posOffset>
                </wp:positionH>
                <wp:positionV relativeFrom="paragraph">
                  <wp:posOffset>278765</wp:posOffset>
                </wp:positionV>
                <wp:extent cx="4053840" cy="832485"/>
                <wp:effectExtent l="13970" t="12065" r="8890" b="12700"/>
                <wp:wrapTight wrapText="bothSides">
                  <wp:wrapPolygon edited="0">
                    <wp:start x="-58" y="-231"/>
                    <wp:lineTo x="-58" y="21369"/>
                    <wp:lineTo x="21658" y="21369"/>
                    <wp:lineTo x="21658" y="-231"/>
                    <wp:lineTo x="-58" y="-231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8324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3109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623F8C5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WIEDZA I </w:t>
                            </w:r>
                            <w:r w:rsidRPr="0095397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DOŚWIADCZENIE </w:t>
                            </w:r>
                          </w:p>
                          <w:p w14:paraId="7D0B5084" w14:textId="77777777" w:rsidR="005952CA" w:rsidRPr="00953977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1CC593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04F9" id="Pole tekstowe 4" o:spid="_x0000_s1027" type="#_x0000_t202" style="position:absolute;margin-left:169.1pt;margin-top:21.95pt;width:319.2pt;height:65.5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" fillcolor="silver" strokeweight=".5pt">
                <v:textbox inset="7.45pt,3.85pt,7.45pt,3.85pt">
                  <w:txbxContent>
                    <w:p w14:paraId="4AD63109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623F8C5" w14:textId="77777777" w:rsidR="005952CA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WIEDZA I </w:t>
                      </w:r>
                      <w:r w:rsidRPr="0095397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DOŚWIADCZENIE </w:t>
                      </w:r>
                    </w:p>
                    <w:p w14:paraId="7D0B5084" w14:textId="77777777" w:rsidR="005952CA" w:rsidRPr="00953977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61CC593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5E5F46" w14:textId="59144588" w:rsidR="005952CA" w:rsidRPr="005952CA" w:rsidRDefault="005952CA" w:rsidP="005952CA">
      <w:pPr>
        <w:pStyle w:val="Nagwek"/>
        <w:jc w:val="both"/>
        <w:rPr>
          <w:rFonts w:ascii="Calibri" w:eastAsia="Arial" w:hAnsi="Calibri" w:cs="Arial"/>
          <w:sz w:val="22"/>
          <w:szCs w:val="22"/>
          <w:lang w:val="pl-PL"/>
        </w:rPr>
      </w:pPr>
      <w:r w:rsidRPr="005952CA">
        <w:rPr>
          <w:rFonts w:ascii="Calibri" w:hAnsi="Calibri"/>
          <w:sz w:val="22"/>
          <w:szCs w:val="22"/>
        </w:rPr>
        <w:t>Składając ofertę na: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 xml:space="preserve">Rezerwację i sprzedaż biletów lotniczych na potrzeby Uniwersytetu Kazimierza Wielkiego w Bydgoszczy”, </w:t>
      </w:r>
      <w:r w:rsidRPr="005952CA">
        <w:rPr>
          <w:rFonts w:ascii="Calibri" w:eastAsia="Arial" w:hAnsi="Calibri" w:cs="Arial"/>
          <w:sz w:val="22"/>
          <w:szCs w:val="22"/>
        </w:rPr>
        <w:t xml:space="preserve">oświadczam, iż w okresie ostatnich trzech lat przed upływem terminu składania ofert, a jeżeli okres prowadzenia działalności jest krótszy - w tym okresie, wykonał, a w przypadku świadczeń okresowych lub ciągłych wykonuje co najmniej 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>co najmniej dwa zamówienia - każde polegające na świadczeniu na rzecz jednego Zamawiającego usługi rezerwacji, sprzedaży i dostarczania biletów lotniczych o wartości co najmniej 200.000,00 zł brutto każde oraz przedstawiam dokumenty potwierdzające należyte ich wykonanie lub wykonywanie.</w:t>
      </w:r>
    </w:p>
    <w:p w14:paraId="0979E643" w14:textId="77777777" w:rsidR="005952CA" w:rsidRPr="005952CA" w:rsidRDefault="005952CA" w:rsidP="005952CA">
      <w:pPr>
        <w:jc w:val="center"/>
        <w:rPr>
          <w:i/>
          <w:sz w:val="18"/>
        </w:rPr>
      </w:pPr>
    </w:p>
    <w:p w14:paraId="2483460C" w14:textId="77777777" w:rsidR="005952CA" w:rsidRPr="005952CA" w:rsidRDefault="005952CA" w:rsidP="005952CA">
      <w:pPr>
        <w:jc w:val="center"/>
        <w:rPr>
          <w:i/>
          <w:sz w:val="18"/>
        </w:rPr>
      </w:pPr>
    </w:p>
    <w:tbl>
      <w:tblPr>
        <w:tblpPr w:leftFromText="141" w:rightFromText="141" w:vertAnchor="text" w:horzAnchor="margin" w:tblpXSpec="center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326"/>
        <w:gridCol w:w="2439"/>
        <w:gridCol w:w="1503"/>
        <w:gridCol w:w="2125"/>
      </w:tblGrid>
      <w:tr w:rsidR="005952CA" w:rsidRPr="005952CA" w14:paraId="552F0670" w14:textId="77777777" w:rsidTr="00FC4D64">
        <w:tc>
          <w:tcPr>
            <w:tcW w:w="539" w:type="dxa"/>
          </w:tcPr>
          <w:p w14:paraId="5B230C8E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Lp.</w:t>
            </w:r>
          </w:p>
        </w:tc>
        <w:tc>
          <w:tcPr>
            <w:tcW w:w="1866" w:type="dxa"/>
          </w:tcPr>
          <w:p w14:paraId="6AA58763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Odbiorca/Zamawiający</w:t>
            </w:r>
          </w:p>
        </w:tc>
        <w:tc>
          <w:tcPr>
            <w:tcW w:w="2439" w:type="dxa"/>
          </w:tcPr>
          <w:p w14:paraId="6B47DF1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Przedmiot zamówienia </w:t>
            </w:r>
          </w:p>
          <w:p w14:paraId="3F4583EA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- szczegółowy opis usług</w:t>
            </w:r>
          </w:p>
          <w:p w14:paraId="68E281D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14:paraId="549C338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Termin realizacji zamówienia</w:t>
            </w:r>
          </w:p>
          <w:p w14:paraId="0770B542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od …… - do ……</w:t>
            </w:r>
          </w:p>
        </w:tc>
        <w:tc>
          <w:tcPr>
            <w:tcW w:w="2125" w:type="dxa"/>
          </w:tcPr>
          <w:p w14:paraId="09E64CD8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Wartość wykonanych</w:t>
            </w:r>
          </w:p>
          <w:p w14:paraId="631E9FDB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/wykonywanych</w:t>
            </w:r>
          </w:p>
          <w:p w14:paraId="28E786E7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usług (zamówienia)</w:t>
            </w:r>
          </w:p>
        </w:tc>
      </w:tr>
      <w:tr w:rsidR="005952CA" w:rsidRPr="005952CA" w14:paraId="6B4D9B7E" w14:textId="77777777" w:rsidTr="00FC4D64">
        <w:tc>
          <w:tcPr>
            <w:tcW w:w="539" w:type="dxa"/>
          </w:tcPr>
          <w:p w14:paraId="0816CB36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D7E85E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9E393A2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AA387F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66" w:type="dxa"/>
          </w:tcPr>
          <w:p w14:paraId="0EA4E27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439" w:type="dxa"/>
          </w:tcPr>
          <w:p w14:paraId="66906B6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4D756AD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125" w:type="dxa"/>
          </w:tcPr>
          <w:p w14:paraId="2C91AAA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952CA" w:rsidRPr="005952CA" w14:paraId="2343BAF1" w14:textId="77777777" w:rsidTr="00FC4D64">
        <w:tc>
          <w:tcPr>
            <w:tcW w:w="539" w:type="dxa"/>
          </w:tcPr>
          <w:p w14:paraId="1B531927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F8A1B1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5FE9CE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949E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BB4A9A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CDD9F9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D3F827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87C4A86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52CA" w:rsidRPr="005952CA" w14:paraId="444FD4DB" w14:textId="77777777" w:rsidTr="00FC4D64">
        <w:tc>
          <w:tcPr>
            <w:tcW w:w="539" w:type="dxa"/>
          </w:tcPr>
          <w:p w14:paraId="7867753B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40955C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2CFBE0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C7A3E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E6D0F8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3EB98F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057A0D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CC1DD3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A59B8B" w14:textId="77777777" w:rsidR="005952CA" w:rsidRPr="005952CA" w:rsidRDefault="005952CA" w:rsidP="005952C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UWAGA: </w:t>
      </w:r>
    </w:p>
    <w:p w14:paraId="7D4CEFFF" w14:textId="77777777" w:rsidR="005952CA" w:rsidRPr="005952CA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Do wykazu usług Wykonawca winien załączyć dowody, czy zostały one wykonane należycie i prawidłowo ukończone . </w:t>
      </w:r>
    </w:p>
    <w:p w14:paraId="0B9FF4F0" w14:textId="77777777" w:rsidR="005952CA" w:rsidRPr="0028664B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FF0000"/>
          <w:sz w:val="20"/>
          <w:szCs w:val="20"/>
        </w:rPr>
      </w:pPr>
    </w:p>
    <w:p w14:paraId="128452DD" w14:textId="77777777" w:rsidR="005952CA" w:rsidRPr="0028664B" w:rsidRDefault="005952CA" w:rsidP="005952CA">
      <w:pPr>
        <w:pStyle w:val="Zwykytekst"/>
        <w:spacing w:before="120"/>
        <w:rPr>
          <w:rFonts w:ascii="Verdana" w:hAnsi="Verdana"/>
          <w:color w:val="FF0000"/>
        </w:rPr>
      </w:pPr>
    </w:p>
    <w:p w14:paraId="5AA4FF1B" w14:textId="358D0E6A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F6ED411" w14:textId="59CA8F0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ADDED50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6DB8282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0D12FB3" w14:textId="77777777" w:rsidR="005952CA" w:rsidRDefault="005952CA" w:rsidP="005952CA">
      <w:pPr>
        <w:pStyle w:val="Zwykytekst1"/>
        <w:spacing w:before="120"/>
        <w:rPr>
          <w:rFonts w:ascii="Verdana" w:hAnsi="Verdana" w:cs="Times New Roman"/>
          <w:b/>
        </w:rPr>
      </w:pPr>
    </w:p>
    <w:p w14:paraId="341FC26A" w14:textId="77777777" w:rsidR="005952CA" w:rsidRPr="00C06AD8" w:rsidRDefault="006503DB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E8EC628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7312143" r:id="rId13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17234EC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5652876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CE11D5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08EDF7D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208059" w14:textId="77777777" w:rsidR="005952CA" w:rsidRPr="0025469B" w:rsidRDefault="006503DB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DE8AA2C" w14:textId="77777777" w:rsidR="005952CA" w:rsidRDefault="005952CA" w:rsidP="005952CA">
      <w:pPr>
        <w:spacing w:before="120"/>
        <w:jc w:val="center"/>
        <w:rPr>
          <w:rFonts w:ascii="Century Gothic" w:hAnsi="Century Gothic"/>
          <w:b/>
        </w:rPr>
      </w:pPr>
    </w:p>
    <w:p w14:paraId="61D56400" w14:textId="4CBC76DB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3a</w:t>
      </w:r>
    </w:p>
    <w:p w14:paraId="526A4451" w14:textId="77777777" w:rsidR="005952CA" w:rsidRP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4472C4" w:themeColor="accent1"/>
          <w:sz w:val="20"/>
          <w:szCs w:val="20"/>
          <w:lang w:eastAsia="pl-PL"/>
        </w:rPr>
      </w:pPr>
    </w:p>
    <w:p w14:paraId="51CBBBFB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0FF75CE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952CA">
        <w:rPr>
          <w:rFonts w:ascii="Century Gothic" w:hAnsi="Century Gothic" w:cs="Arial"/>
          <w:b/>
          <w:bCs/>
          <w:sz w:val="22"/>
          <w:szCs w:val="22"/>
        </w:rPr>
        <w:t>WYKAZ OSÓB</w:t>
      </w:r>
    </w:p>
    <w:p w14:paraId="1FB315A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skierowanych przez Wykonawcę do realizacji zamówienia publicznego,</w:t>
      </w:r>
      <w:r w:rsidRPr="005952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wraz z informacjami na te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mat ich doświadczenia niezbędnych do wykonania zamówie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nia publicznego, a także zakresu wykonywanych przez ni</w:t>
      </w:r>
      <w:r w:rsidRPr="005952CA">
        <w:rPr>
          <w:rFonts w:ascii="Arial" w:hAnsi="Arial" w:cs="Arial"/>
          <w:b/>
          <w:bCs/>
          <w:sz w:val="20"/>
          <w:szCs w:val="20"/>
        </w:rPr>
        <w:t>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 xml:space="preserve"> czynności </w:t>
      </w:r>
    </w:p>
    <w:p w14:paraId="34519EED" w14:textId="77777777" w:rsidR="005952CA" w:rsidRPr="005952CA" w:rsidRDefault="005952CA" w:rsidP="005952CA">
      <w:pPr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3A4AB0FB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  <w:lang w:val="x-none"/>
        </w:rPr>
      </w:pPr>
    </w:p>
    <w:p w14:paraId="5E746094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Cs/>
          <w:sz w:val="20"/>
          <w:szCs w:val="20"/>
        </w:rPr>
      </w:pPr>
      <w:r w:rsidRPr="005952CA">
        <w:rPr>
          <w:rFonts w:ascii="Arial" w:hAnsi="Arial" w:cs="Arial"/>
          <w:sz w:val="20"/>
          <w:szCs w:val="20"/>
        </w:rPr>
        <w:t>Przystępując do udziału w postępowaniu o zamówienie publiczne</w:t>
      </w:r>
      <w:r w:rsidRPr="005952CA">
        <w:rPr>
          <w:rFonts w:ascii="Arial" w:hAnsi="Arial" w:cs="Arial"/>
          <w:bCs/>
          <w:sz w:val="20"/>
          <w:szCs w:val="20"/>
        </w:rPr>
        <w:t xml:space="preserve"> na:</w:t>
      </w:r>
      <w:r w:rsidRPr="005952CA">
        <w:rPr>
          <w:rFonts w:ascii="Calibri" w:hAnsi="Calibri"/>
          <w:sz w:val="22"/>
          <w:szCs w:val="22"/>
        </w:rPr>
        <w:t xml:space="preserve"> 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>Rezerwację i sprzedaż biletów lotniczych na potrzeby Uniwersytetu Kazimierza Wielkiego w Bydgoszczy”</w:t>
      </w:r>
      <w:r w:rsidRPr="005952CA">
        <w:rPr>
          <w:rFonts w:ascii="Arial" w:hAnsi="Arial" w:cs="Arial"/>
          <w:bCs/>
          <w:sz w:val="20"/>
          <w:szCs w:val="20"/>
        </w:rPr>
        <w:t xml:space="preserve">, </w:t>
      </w:r>
      <w:r w:rsidRPr="005952CA">
        <w:rPr>
          <w:rFonts w:ascii="Arial" w:hAnsi="Arial" w:cs="Arial"/>
          <w:sz w:val="20"/>
          <w:szCs w:val="20"/>
        </w:rPr>
        <w:t>oświadczam, iż do wykonania przedmiotowego zamówienia skieruję następujące osoby:</w:t>
      </w:r>
    </w:p>
    <w:p w14:paraId="31A9EDFA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F1B4BFC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2055"/>
        <w:gridCol w:w="2056"/>
        <w:gridCol w:w="3242"/>
      </w:tblGrid>
      <w:tr w:rsidR="005952CA" w:rsidRPr="005952CA" w14:paraId="5DD89856" w14:textId="77777777" w:rsidTr="005D5408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FD48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77AD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</w:p>
          <w:p w14:paraId="0481439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B6A8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36383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Posiadane doświadczenie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CBB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114176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Podstawa dysponowania osobą</w:t>
            </w:r>
          </w:p>
          <w:p w14:paraId="3F092B8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52CA" w:rsidRPr="0028664B" w14:paraId="15B652F9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0C75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483FCFF3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53198940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2C47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28664B" w14:paraId="589AAC42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042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3DD7377D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04788324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AF8E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6E6FCB" w14:paraId="7CA08D1C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395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68D8995F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5880C3A0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C377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6835DCDF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60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1221FCBB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3CE95D0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614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13D4E0BB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4E85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173C39A8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7C7CA6E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FE5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E25EC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1C1AD38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5E1F190E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A111483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2C4CCB0B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19163C97" w14:textId="77777777" w:rsidR="005952CA" w:rsidRPr="00704B38" w:rsidRDefault="005952CA" w:rsidP="005952CA">
      <w:pPr>
        <w:ind w:left="4956" w:hanging="1270"/>
        <w:jc w:val="both"/>
        <w:rPr>
          <w:rFonts w:ascii="Arial" w:hAnsi="Arial" w:cs="Arial"/>
          <w:sz w:val="20"/>
          <w:szCs w:val="20"/>
        </w:rPr>
      </w:pPr>
      <w:r w:rsidRPr="00704B38">
        <w:rPr>
          <w:rFonts w:ascii="Arial" w:hAnsi="Arial" w:cs="Arial"/>
          <w:sz w:val="20"/>
          <w:szCs w:val="20"/>
        </w:rPr>
        <w:t>….....................................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14:paraId="051F2D4C" w14:textId="77777777" w:rsidR="005952CA" w:rsidRPr="00704B38" w:rsidRDefault="005952CA" w:rsidP="005952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 w:rsidRPr="00704B38">
        <w:rPr>
          <w:rFonts w:ascii="Arial" w:hAnsi="Arial" w:cs="Arial"/>
          <w:i/>
          <w:iCs/>
          <w:sz w:val="20"/>
          <w:szCs w:val="20"/>
        </w:rPr>
        <w:t>(podpis Wykonawcy lub osoby upoważnionej)</w:t>
      </w:r>
    </w:p>
    <w:p w14:paraId="1819782E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24243FB3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1DAC7857" w14:textId="0372FF3C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DB657A4" w14:textId="074D2D49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6CF02FE" w14:textId="3EB289F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2638B57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C9171ED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2CC8682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2B511B58" w14:textId="77777777" w:rsidR="005952CA" w:rsidRPr="00C06AD8" w:rsidRDefault="006503DB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5654D68E">
          <v:shape id="_x0000_s1031" type="#_x0000_t75" style="position:absolute;left:0;text-align:left;margin-left:-.25pt;margin-top:-.25pt;width:71.05pt;height:71.05pt;z-index:25166643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7312144" r:id="rId15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2CB05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8366AA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067E84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F308A55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437CCCD" w14:textId="77777777" w:rsidR="005952CA" w:rsidRPr="0025469B" w:rsidRDefault="006503DB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BB899EE" w14:textId="77777777" w:rsidR="005952CA" w:rsidRDefault="005952CA" w:rsidP="005952CA">
      <w:pPr>
        <w:widowControl w:val="0"/>
        <w:suppressAutoHyphens w:val="0"/>
        <w:adjustRightInd w:val="0"/>
        <w:ind w:right="-6"/>
        <w:rPr>
          <w:rFonts w:ascii="Century Gothic" w:hAnsi="Century Gothic"/>
          <w:b/>
          <w:lang w:eastAsia="pl-PL"/>
        </w:rPr>
      </w:pPr>
    </w:p>
    <w:p w14:paraId="23F627EA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565F794" w14:textId="75287DB5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3b</w:t>
      </w:r>
    </w:p>
    <w:p w14:paraId="23D7ABC1" w14:textId="77777777" w:rsidR="005952CA" w:rsidRPr="006460A5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eastAsia="Arial" w:hAnsi="Century Gothic" w:cs="Arial"/>
          <w:b/>
          <w:bCs/>
          <w:i/>
        </w:rPr>
      </w:pPr>
      <w:r w:rsidRPr="006460A5">
        <w:rPr>
          <w:rFonts w:ascii="Century Gothic" w:eastAsia="Arial" w:hAnsi="Century Gothic" w:cs="Arial"/>
          <w:b/>
          <w:bCs/>
          <w:i/>
        </w:rPr>
        <w:t xml:space="preserve">OŚWIADCZENIE </w:t>
      </w:r>
    </w:p>
    <w:p w14:paraId="23E4CD6D" w14:textId="77777777" w:rsidR="005952CA" w:rsidRPr="00F95807" w:rsidRDefault="005952CA" w:rsidP="005952CA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1BA99EEC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554292C8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7605F4B2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5D893C09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74D10A58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1286D373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96A9175" w14:textId="77777777" w:rsidR="005952CA" w:rsidRPr="00F95807" w:rsidRDefault="005952CA" w:rsidP="005952CA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685B158F" w14:textId="77777777" w:rsidR="005952CA" w:rsidRPr="00F95807" w:rsidRDefault="005952CA" w:rsidP="005952CA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095709E9" w14:textId="77777777" w:rsidR="005952CA" w:rsidRPr="00F95807" w:rsidRDefault="005952CA" w:rsidP="005952CA">
      <w:pPr>
        <w:tabs>
          <w:tab w:val="left" w:pos="360"/>
        </w:tabs>
        <w:spacing w:before="120"/>
        <w:ind w:left="284" w:right="-1" w:hanging="284"/>
        <w:jc w:val="both"/>
        <w:rPr>
          <w:rFonts w:ascii="Verdana" w:hAnsi="Verdana"/>
          <w:b/>
          <w:sz w:val="20"/>
          <w:szCs w:val="20"/>
        </w:rPr>
      </w:pPr>
    </w:p>
    <w:p w14:paraId="6B23E5E4" w14:textId="1FE574CE" w:rsidR="005952CA" w:rsidRPr="006460A5" w:rsidRDefault="005952CA" w:rsidP="005952CA">
      <w:pPr>
        <w:tabs>
          <w:tab w:val="left" w:pos="426"/>
        </w:tabs>
        <w:spacing w:line="360" w:lineRule="auto"/>
        <w:rPr>
          <w:rFonts w:ascii="Century Gothic" w:eastAsia="Arial" w:hAnsi="Century Gothic" w:cs="Arial"/>
          <w:b/>
          <w:bCs/>
          <w:sz w:val="20"/>
          <w:szCs w:val="20"/>
        </w:rPr>
      </w:pPr>
      <w:r w:rsidRPr="006460A5">
        <w:rPr>
          <w:rFonts w:ascii="Century Gothic" w:eastAsia="Arial" w:hAnsi="Century Gothic" w:cs="Arial"/>
          <w:b/>
          <w:bCs/>
          <w:sz w:val="20"/>
          <w:szCs w:val="20"/>
        </w:rPr>
        <w:t>OŚWIADCZAMY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>, że osoby wymienione w Załą</w:t>
      </w:r>
      <w:r>
        <w:rPr>
          <w:rFonts w:ascii="Century Gothic" w:hAnsi="Century Gothic"/>
          <w:bCs/>
          <w:sz w:val="20"/>
          <w:szCs w:val="20"/>
          <w:lang w:val="x-none"/>
        </w:rPr>
        <w:t>czniku nr 9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 xml:space="preserve"> do SWZ są zatrudnione w naszej firmie na umowę o pracę, zgodnie z art. 22 ustawy z dnia 26 czerwca 1974 roku Kodeks Pracy, tj. </w:t>
      </w:r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 xml:space="preserve">Dz.U.2016.1666 </w:t>
      </w:r>
      <w:proofErr w:type="spellStart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t.j</w:t>
      </w:r>
      <w:proofErr w:type="spellEnd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. z dnia 2016.10.12.</w:t>
      </w:r>
    </w:p>
    <w:p w14:paraId="5B374926" w14:textId="77777777" w:rsidR="005952CA" w:rsidRPr="00F95807" w:rsidRDefault="005952CA" w:rsidP="005952CA">
      <w:pPr>
        <w:tabs>
          <w:tab w:val="left" w:pos="0"/>
        </w:tabs>
        <w:spacing w:before="120" w:line="360" w:lineRule="auto"/>
        <w:ind w:right="-1"/>
        <w:jc w:val="both"/>
        <w:rPr>
          <w:rFonts w:ascii="Century Gothic" w:hAnsi="Century Gothic"/>
          <w:b/>
          <w:sz w:val="20"/>
          <w:szCs w:val="20"/>
        </w:rPr>
      </w:pPr>
    </w:p>
    <w:p w14:paraId="72FE113E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eastAsia="x-none"/>
        </w:rPr>
      </w:pPr>
    </w:p>
    <w:p w14:paraId="17E85A95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47E7BEB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08BB830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B25D724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>…………………………………………………………..</w:t>
      </w:r>
    </w:p>
    <w:p w14:paraId="65BB416A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5BC96855" w14:textId="77777777" w:rsidR="005952CA" w:rsidRPr="00F95807" w:rsidRDefault="005952CA" w:rsidP="005952CA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58B46323" w14:textId="77777777" w:rsidR="005952CA" w:rsidRPr="00F95807" w:rsidRDefault="005952CA" w:rsidP="005952CA">
      <w:pPr>
        <w:tabs>
          <w:tab w:val="left" w:pos="142"/>
        </w:tabs>
        <w:suppressAutoHyphens w:val="0"/>
        <w:spacing w:before="120"/>
        <w:ind w:right="8079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B4C22E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52E32AE4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6FF15128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7C34DB1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3A8830F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15CBD112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72068B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15F2C9F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B3FA34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5368D57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7D2AA1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67D54A51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p w14:paraId="7C90E45B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sectPr w:rsidR="005952CA" w:rsidSect="003C6BBB">
      <w:headerReference w:type="default" r:id="rId17"/>
      <w:footerReference w:type="default" r:id="rId18"/>
      <w:footnotePr>
        <w:pos w:val="beneathText"/>
      </w:footnotePr>
      <w:pgSz w:w="11905" w:h="16837"/>
      <w:pgMar w:top="851" w:right="1134" w:bottom="68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5EC4D" w14:textId="77777777" w:rsidR="006503DB" w:rsidRDefault="006503DB">
      <w:r>
        <w:separator/>
      </w:r>
    </w:p>
  </w:endnote>
  <w:endnote w:type="continuationSeparator" w:id="0">
    <w:p w14:paraId="1A24B016" w14:textId="77777777" w:rsidR="006503DB" w:rsidRDefault="00650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MS Gothic"/>
    <w:panose1 w:val="00000000000000000000"/>
    <w:charset w:val="02"/>
    <w:family w:val="auto"/>
    <w:notTrueType/>
    <w:pitch w:val="default"/>
  </w:font>
  <w:font w:name="Optima">
    <w:altName w:val="Times New Roman"/>
    <w:charset w:val="0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-1051765260"/>
      <w:docPartObj>
        <w:docPartGallery w:val="Page Numbers (Bottom of Page)"/>
        <w:docPartUnique/>
      </w:docPartObj>
    </w:sdtPr>
    <w:sdtEndPr>
      <w:rPr>
        <w:sz w:val="20"/>
        <w:szCs w:val="20"/>
        <w:lang w:val="x-none"/>
      </w:rPr>
    </w:sdtEndPr>
    <w:sdtContent>
      <w:p w14:paraId="44F37FD8" w14:textId="15122551" w:rsidR="009B1FEB" w:rsidRPr="009B1FEB" w:rsidRDefault="009B1FEB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9B1FEB">
          <w:rPr>
            <w:rFonts w:asciiTheme="majorHAnsi" w:eastAsiaTheme="majorEastAsia" w:hAnsiTheme="majorHAnsi" w:cstheme="majorBidi"/>
            <w:sz w:val="20"/>
            <w:szCs w:val="20"/>
            <w:lang w:val="pl-PL"/>
          </w:rPr>
          <w:t xml:space="preserve">str. </w: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9B1FEB">
          <w:rPr>
            <w:sz w:val="20"/>
            <w:szCs w:val="20"/>
          </w:rPr>
          <w:instrText>PAGE    \* MERGEFORMAT</w:instrTex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7915B0" w:rsidRPr="007915B0">
          <w:rPr>
            <w:rFonts w:asciiTheme="majorHAnsi" w:eastAsiaTheme="majorEastAsia" w:hAnsiTheme="majorHAnsi" w:cstheme="majorBidi"/>
            <w:noProof/>
            <w:sz w:val="20"/>
            <w:szCs w:val="20"/>
            <w:lang w:val="pl-PL"/>
          </w:rPr>
          <w:t>8</w:t>
        </w:r>
        <w:r w:rsidRPr="009B1FEB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4C7C5D41" w14:textId="77777777" w:rsidR="00FC52A9" w:rsidRPr="00785B6F" w:rsidRDefault="00FC52A9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9A42E" w14:textId="77777777" w:rsidR="006503DB" w:rsidRDefault="006503DB">
      <w:r>
        <w:separator/>
      </w:r>
    </w:p>
  </w:footnote>
  <w:footnote w:type="continuationSeparator" w:id="0">
    <w:p w14:paraId="0B74C839" w14:textId="77777777" w:rsidR="006503DB" w:rsidRDefault="00650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774B" w14:textId="04781A62" w:rsidR="00153FB9" w:rsidRPr="00D11A58" w:rsidRDefault="00153FB9">
    <w:pPr>
      <w:pStyle w:val="Nagwek"/>
      <w:rPr>
        <w:sz w:val="18"/>
        <w:szCs w:val="18"/>
        <w:lang w:val="pl-PL"/>
      </w:rPr>
    </w:pPr>
    <w:r w:rsidRPr="00A05E28">
      <w:rPr>
        <w:sz w:val="18"/>
        <w:szCs w:val="18"/>
      </w:rPr>
      <w:t>Numer sprawy UKW/DZP-281-</w:t>
    </w:r>
    <w:r w:rsidR="008722AC">
      <w:rPr>
        <w:sz w:val="18"/>
        <w:szCs w:val="18"/>
        <w:lang w:val="pl-PL"/>
      </w:rPr>
      <w:t>U</w:t>
    </w:r>
    <w:r w:rsidRPr="00A05E28">
      <w:rPr>
        <w:sz w:val="18"/>
        <w:szCs w:val="18"/>
      </w:rPr>
      <w:t>-</w:t>
    </w:r>
    <w:r w:rsidR="00103572">
      <w:rPr>
        <w:sz w:val="18"/>
        <w:szCs w:val="18"/>
        <w:lang w:val="pl-PL"/>
      </w:rPr>
      <w:t>56</w:t>
    </w:r>
    <w:r w:rsidRPr="00A05E28">
      <w:rPr>
        <w:sz w:val="18"/>
        <w:szCs w:val="18"/>
      </w:rPr>
      <w:t>/202</w:t>
    </w:r>
    <w:r w:rsidR="00D11A58">
      <w:rPr>
        <w:sz w:val="18"/>
        <w:szCs w:val="18"/>
        <w:lang w:val="pl-PL"/>
      </w:rPr>
      <w:t>3</w:t>
    </w:r>
  </w:p>
  <w:p w14:paraId="602F2BCC" w14:textId="77777777" w:rsidR="00153FB9" w:rsidRDefault="00153F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D707" w14:textId="0859EC28" w:rsidR="00FC52A9" w:rsidRPr="00232BCA" w:rsidRDefault="00FC52A9">
    <w:pPr>
      <w:pStyle w:val="Nagwek"/>
      <w:rPr>
        <w:sz w:val="18"/>
        <w:szCs w:val="18"/>
        <w:lang w:val="pl-PL"/>
      </w:rPr>
    </w:pPr>
    <w:r w:rsidRPr="00232BCA">
      <w:rPr>
        <w:sz w:val="18"/>
        <w:szCs w:val="18"/>
        <w:lang w:val="pl-PL"/>
      </w:rPr>
      <w:t>UKW/DZP-281-</w:t>
    </w:r>
    <w:r w:rsidR="008722AC">
      <w:rPr>
        <w:sz w:val="18"/>
        <w:szCs w:val="18"/>
        <w:lang w:val="pl-PL"/>
      </w:rPr>
      <w:t>U</w:t>
    </w:r>
    <w:r w:rsidRPr="00232BCA">
      <w:rPr>
        <w:sz w:val="18"/>
        <w:szCs w:val="18"/>
        <w:lang w:val="pl-PL"/>
      </w:rPr>
      <w:t>-</w:t>
    </w:r>
    <w:r w:rsidR="00103572">
      <w:rPr>
        <w:sz w:val="18"/>
        <w:szCs w:val="18"/>
        <w:lang w:val="pl-PL"/>
      </w:rPr>
      <w:t>56</w:t>
    </w:r>
    <w:r w:rsidRPr="00232BCA">
      <w:rPr>
        <w:sz w:val="18"/>
        <w:szCs w:val="18"/>
        <w:lang w:val="pl-PL"/>
      </w:rPr>
      <w:t>/202</w:t>
    </w:r>
    <w:r w:rsidR="00D11A58">
      <w:rPr>
        <w:sz w:val="18"/>
        <w:szCs w:val="18"/>
        <w:lang w:val="pl-PL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1F48843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7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8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10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2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5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9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3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4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5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8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9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30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1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2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A37E17"/>
    <w:multiLevelType w:val="hybridMultilevel"/>
    <w:tmpl w:val="28AC9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4F746E"/>
    <w:multiLevelType w:val="hybridMultilevel"/>
    <w:tmpl w:val="2A9C30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3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4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8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9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30255BE"/>
    <w:multiLevelType w:val="hybridMultilevel"/>
    <w:tmpl w:val="7610A47E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E446D7AA">
      <w:start w:val="1"/>
      <w:numFmt w:val="decimal"/>
      <w:lvlText w:val="%2."/>
      <w:lvlJc w:val="left"/>
      <w:pPr>
        <w:ind w:left="1425" w:hanging="360"/>
      </w:pPr>
      <w:rPr>
        <w:rFonts w:hint="default"/>
        <w:b/>
      </w:r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1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2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25"/>
  </w:num>
  <w:num w:numId="3">
    <w:abstractNumId w:val="36"/>
  </w:num>
  <w:num w:numId="4">
    <w:abstractNumId w:val="50"/>
  </w:num>
  <w:num w:numId="5">
    <w:abstractNumId w:val="34"/>
  </w:num>
  <w:num w:numId="6">
    <w:abstractNumId w:val="52"/>
  </w:num>
  <w:num w:numId="7">
    <w:abstractNumId w:val="45"/>
  </w:num>
  <w:num w:numId="8">
    <w:abstractNumId w:val="38"/>
  </w:num>
  <w:num w:numId="9">
    <w:abstractNumId w:val="37"/>
  </w:num>
  <w:num w:numId="10">
    <w:abstractNumId w:val="40"/>
  </w:num>
  <w:num w:numId="11">
    <w:abstractNumId w:val="44"/>
  </w:num>
  <w:num w:numId="12">
    <w:abstractNumId w:val="41"/>
  </w:num>
  <w:num w:numId="13">
    <w:abstractNumId w:val="0"/>
  </w:num>
  <w:num w:numId="14">
    <w:abstractNumId w:val="46"/>
  </w:num>
  <w:num w:numId="15">
    <w:abstractNumId w:val="3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21E9"/>
    <w:rsid w:val="00013134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4BF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4E2F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5FA1"/>
    <w:rsid w:val="000F6DEC"/>
    <w:rsid w:val="000F752F"/>
    <w:rsid w:val="0010047B"/>
    <w:rsid w:val="00102458"/>
    <w:rsid w:val="00102910"/>
    <w:rsid w:val="00103192"/>
    <w:rsid w:val="0010357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1BA7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46F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B762A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28D4"/>
    <w:rsid w:val="001D31B0"/>
    <w:rsid w:val="001D35BD"/>
    <w:rsid w:val="001D4096"/>
    <w:rsid w:val="001D48A4"/>
    <w:rsid w:val="001D57DC"/>
    <w:rsid w:val="001D5CC7"/>
    <w:rsid w:val="001D6363"/>
    <w:rsid w:val="001D6AA2"/>
    <w:rsid w:val="001D765E"/>
    <w:rsid w:val="001D7995"/>
    <w:rsid w:val="001E01FB"/>
    <w:rsid w:val="001E0E05"/>
    <w:rsid w:val="001E1956"/>
    <w:rsid w:val="001E227D"/>
    <w:rsid w:val="001E2529"/>
    <w:rsid w:val="001E34D2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36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2A8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674E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353"/>
    <w:rsid w:val="003E1944"/>
    <w:rsid w:val="003E1BEB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07DDF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2598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486C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0547"/>
    <w:rsid w:val="004F323F"/>
    <w:rsid w:val="004F3FB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B78"/>
    <w:rsid w:val="00503F63"/>
    <w:rsid w:val="00503F6D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2CA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3F8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4640"/>
    <w:rsid w:val="00614985"/>
    <w:rsid w:val="00614BAB"/>
    <w:rsid w:val="00614FB8"/>
    <w:rsid w:val="006152EF"/>
    <w:rsid w:val="00615C1C"/>
    <w:rsid w:val="00615EC2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6026"/>
    <w:rsid w:val="006364CA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3DB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9D0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CA9"/>
    <w:rsid w:val="00773F60"/>
    <w:rsid w:val="007744DB"/>
    <w:rsid w:val="0077468C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2ECB"/>
    <w:rsid w:val="00783DDA"/>
    <w:rsid w:val="00783E14"/>
    <w:rsid w:val="00784121"/>
    <w:rsid w:val="007857DE"/>
    <w:rsid w:val="00785B6F"/>
    <w:rsid w:val="00785C30"/>
    <w:rsid w:val="00790836"/>
    <w:rsid w:val="007915B0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0F8"/>
    <w:rsid w:val="007C1F74"/>
    <w:rsid w:val="007C22B2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4F31"/>
    <w:rsid w:val="007E6015"/>
    <w:rsid w:val="007E7061"/>
    <w:rsid w:val="007E7A7F"/>
    <w:rsid w:val="007F183A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5F0"/>
    <w:rsid w:val="00802966"/>
    <w:rsid w:val="008038AB"/>
    <w:rsid w:val="00803F04"/>
    <w:rsid w:val="00804735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4FE7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60603"/>
    <w:rsid w:val="0086108B"/>
    <w:rsid w:val="00861182"/>
    <w:rsid w:val="0086179F"/>
    <w:rsid w:val="008645D6"/>
    <w:rsid w:val="00864E7A"/>
    <w:rsid w:val="00867408"/>
    <w:rsid w:val="0086756C"/>
    <w:rsid w:val="0087039B"/>
    <w:rsid w:val="0087048D"/>
    <w:rsid w:val="00870539"/>
    <w:rsid w:val="00871D86"/>
    <w:rsid w:val="008722AC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2E60"/>
    <w:rsid w:val="008C3983"/>
    <w:rsid w:val="008C4552"/>
    <w:rsid w:val="008C56F6"/>
    <w:rsid w:val="008D10BB"/>
    <w:rsid w:val="008D2F4B"/>
    <w:rsid w:val="008D3A9F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D69"/>
    <w:rsid w:val="00935B4E"/>
    <w:rsid w:val="00936546"/>
    <w:rsid w:val="009377CA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BC6"/>
    <w:rsid w:val="009F37C2"/>
    <w:rsid w:val="009F5371"/>
    <w:rsid w:val="009F5772"/>
    <w:rsid w:val="009F5847"/>
    <w:rsid w:val="009F75D1"/>
    <w:rsid w:val="00A002E1"/>
    <w:rsid w:val="00A00A1B"/>
    <w:rsid w:val="00A00DF9"/>
    <w:rsid w:val="00A033F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5FCE"/>
    <w:rsid w:val="00A2766A"/>
    <w:rsid w:val="00A27AAC"/>
    <w:rsid w:val="00A31752"/>
    <w:rsid w:val="00A31933"/>
    <w:rsid w:val="00A319E7"/>
    <w:rsid w:val="00A31FE5"/>
    <w:rsid w:val="00A3261C"/>
    <w:rsid w:val="00A32C13"/>
    <w:rsid w:val="00A33B5A"/>
    <w:rsid w:val="00A34051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08F"/>
    <w:rsid w:val="00A55121"/>
    <w:rsid w:val="00A553A9"/>
    <w:rsid w:val="00A55997"/>
    <w:rsid w:val="00A55D4F"/>
    <w:rsid w:val="00A55E96"/>
    <w:rsid w:val="00A564D0"/>
    <w:rsid w:val="00A56E07"/>
    <w:rsid w:val="00A56E0D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6150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DF0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9F"/>
    <w:rsid w:val="00B45D76"/>
    <w:rsid w:val="00B46D4F"/>
    <w:rsid w:val="00B47CBA"/>
    <w:rsid w:val="00B51C7B"/>
    <w:rsid w:val="00B5261C"/>
    <w:rsid w:val="00B531BE"/>
    <w:rsid w:val="00B53258"/>
    <w:rsid w:val="00B5342C"/>
    <w:rsid w:val="00B56167"/>
    <w:rsid w:val="00B561F2"/>
    <w:rsid w:val="00B566FC"/>
    <w:rsid w:val="00B57143"/>
    <w:rsid w:val="00B6080C"/>
    <w:rsid w:val="00B637FC"/>
    <w:rsid w:val="00B63AAB"/>
    <w:rsid w:val="00B64125"/>
    <w:rsid w:val="00B6445D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24D0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277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614D"/>
    <w:rsid w:val="00C4768B"/>
    <w:rsid w:val="00C47CC2"/>
    <w:rsid w:val="00C500A7"/>
    <w:rsid w:val="00C50979"/>
    <w:rsid w:val="00C50983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941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5F9"/>
    <w:rsid w:val="00C90D93"/>
    <w:rsid w:val="00C911F9"/>
    <w:rsid w:val="00C9178A"/>
    <w:rsid w:val="00C91D4C"/>
    <w:rsid w:val="00C9352E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618A"/>
    <w:rsid w:val="00CB6216"/>
    <w:rsid w:val="00CB66B7"/>
    <w:rsid w:val="00CB6B4D"/>
    <w:rsid w:val="00CB7713"/>
    <w:rsid w:val="00CC0564"/>
    <w:rsid w:val="00CC118A"/>
    <w:rsid w:val="00CC13D1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3EF1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A58"/>
    <w:rsid w:val="00D11F08"/>
    <w:rsid w:val="00D122CA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18E8"/>
    <w:rsid w:val="00D22B9A"/>
    <w:rsid w:val="00D2385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C7E"/>
    <w:rsid w:val="00D45648"/>
    <w:rsid w:val="00D45B47"/>
    <w:rsid w:val="00D45F27"/>
    <w:rsid w:val="00D46FFC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5BF6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6A"/>
    <w:rsid w:val="00DE52FA"/>
    <w:rsid w:val="00DE5640"/>
    <w:rsid w:val="00DE56CB"/>
    <w:rsid w:val="00DE577D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17A7A"/>
    <w:rsid w:val="00E213B3"/>
    <w:rsid w:val="00E21416"/>
    <w:rsid w:val="00E21B29"/>
    <w:rsid w:val="00E21B9D"/>
    <w:rsid w:val="00E21D35"/>
    <w:rsid w:val="00E21F2A"/>
    <w:rsid w:val="00E2248D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78E9"/>
    <w:rsid w:val="00E4029B"/>
    <w:rsid w:val="00E40A24"/>
    <w:rsid w:val="00E4138B"/>
    <w:rsid w:val="00E4146F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617A"/>
    <w:rsid w:val="00EA6B47"/>
    <w:rsid w:val="00EA74DB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4D64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2B5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normalny tekst"/>
    <w:basedOn w:val="Normalny"/>
    <w:link w:val="AkapitzlistZnak"/>
    <w:uiPriority w:val="99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normalny tekst Znak"/>
    <w:link w:val="Akapitzlist"/>
    <w:uiPriority w:val="99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Annexetitre">
    <w:name w:val="Annexe titre"/>
    <w:basedOn w:val="Normalny"/>
    <w:next w:val="Normalny"/>
    <w:rsid w:val="00472598"/>
    <w:pPr>
      <w:suppressAutoHyphens w:val="0"/>
      <w:spacing w:before="120" w:after="120"/>
      <w:jc w:val="center"/>
    </w:pPr>
    <w:rPr>
      <w:b/>
      <w:szCs w:val="22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7521-DF40-4FA2-B267-31C438C3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2516</Words>
  <Characters>15096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a</cp:lastModifiedBy>
  <cp:revision>3</cp:revision>
  <cp:lastPrinted>2021-04-21T12:28:00Z</cp:lastPrinted>
  <dcterms:created xsi:type="dcterms:W3CDTF">2023-09-27T07:27:00Z</dcterms:created>
  <dcterms:modified xsi:type="dcterms:W3CDTF">2023-09-27T07:29:00Z</dcterms:modified>
</cp:coreProperties>
</file>